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E94" w:rsidRPr="00940F56" w:rsidRDefault="006860D1" w:rsidP="00B35E94">
      <w:pPr>
        <w:jc w:val="center"/>
      </w:pPr>
      <w:r>
        <w:rPr>
          <w:b/>
          <w:noProof/>
          <w:sz w:val="26"/>
          <w:szCs w:val="26"/>
        </w:rPr>
        <w:drawing>
          <wp:inline distT="0" distB="0" distL="0" distR="0">
            <wp:extent cx="774065" cy="892175"/>
            <wp:effectExtent l="19050" t="0" r="6985" b="0"/>
            <wp:docPr id="1" name="Рисунок 1" descr="G:\eliz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:\elizb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89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E94" w:rsidRPr="00940F56" w:rsidRDefault="00B35E94" w:rsidP="00B35E94">
      <w:pPr>
        <w:ind w:firstLine="708"/>
        <w:rPr>
          <w:sz w:val="26"/>
          <w:szCs w:val="26"/>
        </w:rPr>
      </w:pPr>
      <w:r>
        <w:rPr>
          <w:sz w:val="26"/>
          <w:szCs w:val="26"/>
        </w:rPr>
        <w:t xml:space="preserve">                          </w:t>
      </w:r>
      <w:r w:rsidRPr="00940F56">
        <w:rPr>
          <w:sz w:val="26"/>
          <w:szCs w:val="26"/>
        </w:rPr>
        <w:t>Р О С С И Й С К А Я   Ф Е Д Е Р А Ц И Я</w:t>
      </w:r>
    </w:p>
    <w:p w:rsidR="00B35E94" w:rsidRPr="00940F56" w:rsidRDefault="00B35E94" w:rsidP="00B35E94">
      <w:pPr>
        <w:jc w:val="center"/>
        <w:rPr>
          <w:sz w:val="26"/>
          <w:szCs w:val="26"/>
        </w:rPr>
      </w:pPr>
      <w:r w:rsidRPr="00940F56">
        <w:rPr>
          <w:sz w:val="26"/>
          <w:szCs w:val="26"/>
        </w:rPr>
        <w:t>КАМЧАТСКИЙ КРАЙ</w:t>
      </w:r>
    </w:p>
    <w:p w:rsidR="00B35E94" w:rsidRPr="0066394B" w:rsidRDefault="00B35E94" w:rsidP="00B35E94">
      <w:pPr>
        <w:ind w:left="2124" w:firstLine="708"/>
        <w:rPr>
          <w:b/>
          <w:sz w:val="32"/>
          <w:szCs w:val="32"/>
        </w:rPr>
      </w:pPr>
      <w:r w:rsidRPr="0066394B">
        <w:rPr>
          <w:b/>
          <w:sz w:val="32"/>
          <w:szCs w:val="32"/>
        </w:rPr>
        <w:t>П О С Т А Н О В Л Е Н И Е</w:t>
      </w:r>
    </w:p>
    <w:p w:rsidR="00B35E94" w:rsidRPr="00940F56" w:rsidRDefault="00B35E94" w:rsidP="00B35E94">
      <w:pPr>
        <w:jc w:val="center"/>
        <w:rPr>
          <w:sz w:val="26"/>
          <w:szCs w:val="26"/>
        </w:rPr>
      </w:pPr>
      <w:r w:rsidRPr="00940F56">
        <w:rPr>
          <w:sz w:val="26"/>
          <w:szCs w:val="26"/>
        </w:rPr>
        <w:t>АДМИНИСТРАЦИИ ЕЛИЗОВСКОГО ГОРОДСКОГО ПОСЕЛЕНИЯ</w:t>
      </w:r>
    </w:p>
    <w:p w:rsidR="00B35E94" w:rsidRPr="001A3545" w:rsidRDefault="00B35E94" w:rsidP="00B35E94"/>
    <w:p w:rsidR="00B35E94" w:rsidRPr="00787042" w:rsidRDefault="002D2EBF" w:rsidP="00B35E94">
      <w:pPr>
        <w:tabs>
          <w:tab w:val="left" w:pos="5400"/>
        </w:tabs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  <w:r w:rsidR="00F23DAB">
        <w:rPr>
          <w:sz w:val="26"/>
          <w:szCs w:val="26"/>
        </w:rPr>
        <w:t>19</w:t>
      </w:r>
      <w:r w:rsidR="00826BC2" w:rsidRPr="00787042">
        <w:rPr>
          <w:sz w:val="26"/>
          <w:szCs w:val="26"/>
        </w:rPr>
        <w:t xml:space="preserve">» </w:t>
      </w:r>
      <w:r w:rsidR="00842862">
        <w:rPr>
          <w:sz w:val="26"/>
          <w:szCs w:val="26"/>
        </w:rPr>
        <w:t>сентября</w:t>
      </w:r>
      <w:r w:rsidR="00CC5E82" w:rsidRPr="00787042">
        <w:rPr>
          <w:sz w:val="26"/>
          <w:szCs w:val="26"/>
        </w:rPr>
        <w:t xml:space="preserve"> </w:t>
      </w:r>
      <w:r w:rsidR="00F23762" w:rsidRPr="00787042">
        <w:rPr>
          <w:sz w:val="26"/>
          <w:szCs w:val="26"/>
        </w:rPr>
        <w:t>201</w:t>
      </w:r>
      <w:r w:rsidR="00280EE8" w:rsidRPr="00787042">
        <w:rPr>
          <w:sz w:val="26"/>
          <w:szCs w:val="26"/>
        </w:rPr>
        <w:t>6</w:t>
      </w:r>
      <w:r w:rsidR="00B35E94" w:rsidRPr="00787042">
        <w:rPr>
          <w:sz w:val="26"/>
          <w:szCs w:val="26"/>
        </w:rPr>
        <w:t xml:space="preserve"> г.</w:t>
      </w:r>
      <w:r w:rsidR="00B35E94" w:rsidRPr="00787042">
        <w:rPr>
          <w:sz w:val="26"/>
          <w:szCs w:val="26"/>
        </w:rPr>
        <w:tab/>
      </w:r>
      <w:r w:rsidR="00B35E94" w:rsidRPr="00787042">
        <w:rPr>
          <w:sz w:val="26"/>
          <w:szCs w:val="26"/>
        </w:rPr>
        <w:tab/>
      </w:r>
      <w:r w:rsidR="00B35E94" w:rsidRPr="00787042">
        <w:rPr>
          <w:sz w:val="26"/>
          <w:szCs w:val="26"/>
        </w:rPr>
        <w:tab/>
      </w:r>
      <w:r w:rsidR="00CF52F4" w:rsidRPr="00787042">
        <w:rPr>
          <w:sz w:val="26"/>
          <w:szCs w:val="26"/>
        </w:rPr>
        <w:t xml:space="preserve"> </w:t>
      </w:r>
      <w:r w:rsidR="00B35E94" w:rsidRPr="00787042">
        <w:rPr>
          <w:sz w:val="26"/>
          <w:szCs w:val="26"/>
        </w:rPr>
        <w:tab/>
      </w:r>
      <w:r w:rsidR="00CF52F4" w:rsidRPr="00787042">
        <w:rPr>
          <w:sz w:val="26"/>
          <w:szCs w:val="26"/>
        </w:rPr>
        <w:t xml:space="preserve">            </w:t>
      </w:r>
      <w:r w:rsidR="00953208" w:rsidRPr="00787042">
        <w:rPr>
          <w:sz w:val="26"/>
          <w:szCs w:val="26"/>
        </w:rPr>
        <w:t xml:space="preserve">№ </w:t>
      </w:r>
      <w:r w:rsidR="00F23DAB">
        <w:rPr>
          <w:sz w:val="26"/>
          <w:szCs w:val="26"/>
          <w:u w:val="single"/>
        </w:rPr>
        <w:t>790</w:t>
      </w:r>
      <w:r w:rsidR="00D04CF2" w:rsidRPr="00787042">
        <w:rPr>
          <w:sz w:val="26"/>
          <w:szCs w:val="26"/>
          <w:u w:val="single"/>
        </w:rPr>
        <w:t>-П</w:t>
      </w:r>
    </w:p>
    <w:p w:rsidR="00B35E94" w:rsidRPr="00787042" w:rsidRDefault="00B35E94" w:rsidP="00B35E94">
      <w:pPr>
        <w:rPr>
          <w:sz w:val="26"/>
          <w:szCs w:val="26"/>
        </w:rPr>
      </w:pPr>
      <w:r w:rsidRPr="00787042">
        <w:rPr>
          <w:sz w:val="26"/>
          <w:szCs w:val="26"/>
        </w:rPr>
        <w:t xml:space="preserve">     г. Елизово</w:t>
      </w:r>
    </w:p>
    <w:p w:rsidR="00B35E94" w:rsidRPr="00787042" w:rsidRDefault="00B35E94" w:rsidP="00B35E94">
      <w:pPr>
        <w:rPr>
          <w:sz w:val="26"/>
          <w:szCs w:val="26"/>
        </w:rPr>
      </w:pPr>
    </w:p>
    <w:p w:rsidR="003B24CC" w:rsidRPr="00787042" w:rsidRDefault="00362F8B" w:rsidP="00CF52F4">
      <w:pPr>
        <w:ind w:right="4535"/>
        <w:jc w:val="both"/>
        <w:rPr>
          <w:sz w:val="26"/>
          <w:szCs w:val="26"/>
        </w:rPr>
      </w:pPr>
      <w:r w:rsidRPr="00787042">
        <w:rPr>
          <w:sz w:val="26"/>
          <w:szCs w:val="26"/>
        </w:rPr>
        <w:t xml:space="preserve">О проведении </w:t>
      </w:r>
      <w:r w:rsidR="00A570E8" w:rsidRPr="00787042">
        <w:rPr>
          <w:sz w:val="26"/>
          <w:szCs w:val="26"/>
        </w:rPr>
        <w:t>аукциона</w:t>
      </w:r>
      <w:r w:rsidRPr="00787042">
        <w:rPr>
          <w:sz w:val="26"/>
          <w:szCs w:val="26"/>
        </w:rPr>
        <w:t xml:space="preserve"> </w:t>
      </w:r>
      <w:r w:rsidR="000511CE" w:rsidRPr="00787042">
        <w:rPr>
          <w:sz w:val="26"/>
          <w:szCs w:val="26"/>
        </w:rPr>
        <w:t>на право закл</w:t>
      </w:r>
      <w:r w:rsidR="00787042" w:rsidRPr="00787042">
        <w:rPr>
          <w:sz w:val="26"/>
          <w:szCs w:val="26"/>
        </w:rPr>
        <w:t>ючения договоров</w:t>
      </w:r>
      <w:r w:rsidR="000511CE" w:rsidRPr="00787042">
        <w:rPr>
          <w:sz w:val="26"/>
          <w:szCs w:val="26"/>
        </w:rPr>
        <w:t xml:space="preserve"> аренды земельн</w:t>
      </w:r>
      <w:r w:rsidR="00787042" w:rsidRPr="00787042">
        <w:rPr>
          <w:sz w:val="26"/>
          <w:szCs w:val="26"/>
        </w:rPr>
        <w:t xml:space="preserve">ых </w:t>
      </w:r>
      <w:r w:rsidR="00787042" w:rsidRPr="00EB1269">
        <w:rPr>
          <w:sz w:val="26"/>
          <w:szCs w:val="26"/>
        </w:rPr>
        <w:t>участков</w:t>
      </w:r>
      <w:r w:rsidR="00EB1269" w:rsidRPr="00EB1269">
        <w:rPr>
          <w:sz w:val="26"/>
          <w:szCs w:val="26"/>
        </w:rPr>
        <w:t>, государственная собственность на которые не разграничена</w:t>
      </w:r>
    </w:p>
    <w:p w:rsidR="00F71F60" w:rsidRPr="00787042" w:rsidRDefault="00F71F60" w:rsidP="003B24CC">
      <w:pPr>
        <w:ind w:right="4238"/>
        <w:jc w:val="both"/>
        <w:rPr>
          <w:sz w:val="26"/>
          <w:szCs w:val="26"/>
        </w:rPr>
      </w:pPr>
    </w:p>
    <w:p w:rsidR="00CF52F4" w:rsidRPr="00787042" w:rsidRDefault="003B24CC" w:rsidP="00FC0F66">
      <w:pPr>
        <w:ind w:right="-82"/>
        <w:jc w:val="both"/>
        <w:rPr>
          <w:sz w:val="26"/>
          <w:szCs w:val="26"/>
        </w:rPr>
      </w:pPr>
      <w:r w:rsidRPr="00787042">
        <w:rPr>
          <w:sz w:val="26"/>
          <w:szCs w:val="26"/>
        </w:rPr>
        <w:tab/>
      </w:r>
      <w:r w:rsidR="00362F8B" w:rsidRPr="00787042">
        <w:rPr>
          <w:sz w:val="26"/>
          <w:szCs w:val="26"/>
        </w:rPr>
        <w:t>Руководствуясь</w:t>
      </w:r>
      <w:r w:rsidR="004F7887" w:rsidRPr="00787042">
        <w:rPr>
          <w:sz w:val="26"/>
          <w:szCs w:val="26"/>
        </w:rPr>
        <w:t xml:space="preserve"> Федеральным законом от 06.10.2003 г. № 131-ФЗ «Об общих принципах организации местного самоуправления в Российской Федерации»,</w:t>
      </w:r>
      <w:r w:rsidR="00362F8B" w:rsidRPr="00787042">
        <w:rPr>
          <w:sz w:val="26"/>
          <w:szCs w:val="26"/>
        </w:rPr>
        <w:t xml:space="preserve"> Земельн</w:t>
      </w:r>
      <w:r w:rsidR="000511CE" w:rsidRPr="00787042">
        <w:rPr>
          <w:sz w:val="26"/>
          <w:szCs w:val="26"/>
        </w:rPr>
        <w:t>ым</w:t>
      </w:r>
      <w:r w:rsidR="00362F8B" w:rsidRPr="00787042">
        <w:rPr>
          <w:sz w:val="26"/>
          <w:szCs w:val="26"/>
        </w:rPr>
        <w:t xml:space="preserve"> кодекс</w:t>
      </w:r>
      <w:r w:rsidR="000511CE" w:rsidRPr="00787042">
        <w:rPr>
          <w:sz w:val="26"/>
          <w:szCs w:val="26"/>
        </w:rPr>
        <w:t>ом</w:t>
      </w:r>
      <w:r w:rsidR="00362F8B" w:rsidRPr="00787042">
        <w:rPr>
          <w:sz w:val="26"/>
          <w:szCs w:val="26"/>
        </w:rPr>
        <w:t xml:space="preserve"> РФ, </w:t>
      </w:r>
      <w:r w:rsidR="004F7887" w:rsidRPr="00787042">
        <w:rPr>
          <w:sz w:val="26"/>
          <w:szCs w:val="26"/>
        </w:rPr>
        <w:t xml:space="preserve">Положением об </w:t>
      </w:r>
      <w:r w:rsidR="00280EE8" w:rsidRPr="00787042">
        <w:rPr>
          <w:sz w:val="26"/>
          <w:szCs w:val="26"/>
        </w:rPr>
        <w:t>Управлении</w:t>
      </w:r>
      <w:r w:rsidR="004F7887" w:rsidRPr="00787042">
        <w:rPr>
          <w:sz w:val="26"/>
          <w:szCs w:val="26"/>
        </w:rPr>
        <w:t xml:space="preserve"> имущественных отношений, </w:t>
      </w:r>
      <w:r w:rsidR="000511CE" w:rsidRPr="00787042">
        <w:rPr>
          <w:sz w:val="26"/>
          <w:szCs w:val="26"/>
        </w:rPr>
        <w:t>п</w:t>
      </w:r>
      <w:r w:rsidR="00C56DE2" w:rsidRPr="00787042">
        <w:rPr>
          <w:sz w:val="26"/>
          <w:szCs w:val="26"/>
        </w:rPr>
        <w:t>ринимая во внимание Отчет об оценке рыночной стоимости объект</w:t>
      </w:r>
      <w:r w:rsidR="00770650">
        <w:rPr>
          <w:sz w:val="26"/>
          <w:szCs w:val="26"/>
        </w:rPr>
        <w:t>ов</w:t>
      </w:r>
      <w:r w:rsidR="00C56DE2" w:rsidRPr="00787042">
        <w:rPr>
          <w:sz w:val="26"/>
          <w:szCs w:val="26"/>
        </w:rPr>
        <w:t xml:space="preserve"> </w:t>
      </w:r>
      <w:r w:rsidR="000511CE" w:rsidRPr="00787042">
        <w:rPr>
          <w:sz w:val="26"/>
          <w:szCs w:val="26"/>
        </w:rPr>
        <w:t>оценки</w:t>
      </w:r>
      <w:r w:rsidR="007F589D">
        <w:rPr>
          <w:sz w:val="26"/>
          <w:szCs w:val="26"/>
        </w:rPr>
        <w:t xml:space="preserve"> </w:t>
      </w:r>
      <w:r w:rsidR="00770650">
        <w:rPr>
          <w:sz w:val="26"/>
          <w:szCs w:val="26"/>
        </w:rPr>
        <w:t>№ 108-16 от 30.06.2016 г.,</w:t>
      </w:r>
    </w:p>
    <w:p w:rsidR="00826BC2" w:rsidRPr="00787042" w:rsidRDefault="00826BC2" w:rsidP="00953208">
      <w:pPr>
        <w:ind w:right="-82"/>
        <w:rPr>
          <w:sz w:val="26"/>
          <w:szCs w:val="26"/>
        </w:rPr>
      </w:pPr>
    </w:p>
    <w:p w:rsidR="00FC0F66" w:rsidRPr="00787042" w:rsidRDefault="00FC0F66" w:rsidP="00953208">
      <w:pPr>
        <w:ind w:right="-82"/>
        <w:rPr>
          <w:sz w:val="26"/>
          <w:szCs w:val="26"/>
        </w:rPr>
      </w:pPr>
      <w:r w:rsidRPr="00787042">
        <w:rPr>
          <w:sz w:val="26"/>
          <w:szCs w:val="26"/>
        </w:rPr>
        <w:t xml:space="preserve">ПОСТАНОВЛЯЮ: </w:t>
      </w:r>
    </w:p>
    <w:p w:rsidR="00FC0F66" w:rsidRPr="00787042" w:rsidRDefault="00FC0F66" w:rsidP="00FC0F66">
      <w:pPr>
        <w:ind w:right="-82"/>
        <w:jc w:val="center"/>
        <w:rPr>
          <w:sz w:val="26"/>
          <w:szCs w:val="26"/>
        </w:rPr>
      </w:pPr>
    </w:p>
    <w:p w:rsidR="00652804" w:rsidRPr="00787042" w:rsidRDefault="00346A04" w:rsidP="00787042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787042">
        <w:rPr>
          <w:sz w:val="26"/>
          <w:szCs w:val="26"/>
        </w:rPr>
        <w:t>Управлению</w:t>
      </w:r>
      <w:r w:rsidR="003004F2" w:rsidRPr="00787042">
        <w:rPr>
          <w:sz w:val="26"/>
          <w:szCs w:val="26"/>
        </w:rPr>
        <w:t xml:space="preserve"> имущественных отношений администрации Елизовского </w:t>
      </w:r>
      <w:r w:rsidR="00B35E94" w:rsidRPr="00787042">
        <w:rPr>
          <w:sz w:val="26"/>
          <w:szCs w:val="26"/>
        </w:rPr>
        <w:t>городского поселения</w:t>
      </w:r>
      <w:r w:rsidR="0022252C" w:rsidRPr="00787042">
        <w:rPr>
          <w:sz w:val="26"/>
          <w:szCs w:val="26"/>
        </w:rPr>
        <w:t xml:space="preserve"> </w:t>
      </w:r>
      <w:r w:rsidR="00960D1B" w:rsidRPr="00787042">
        <w:rPr>
          <w:sz w:val="26"/>
          <w:szCs w:val="26"/>
        </w:rPr>
        <w:t xml:space="preserve"> </w:t>
      </w:r>
      <w:r w:rsidR="00B02791" w:rsidRPr="00787042">
        <w:rPr>
          <w:sz w:val="26"/>
          <w:szCs w:val="26"/>
        </w:rPr>
        <w:t xml:space="preserve">организовать работу по проведению </w:t>
      </w:r>
      <w:r w:rsidR="00A570E8" w:rsidRPr="00787042">
        <w:rPr>
          <w:sz w:val="26"/>
          <w:szCs w:val="26"/>
        </w:rPr>
        <w:t>аукциона</w:t>
      </w:r>
      <w:r w:rsidR="00B02791" w:rsidRPr="00787042">
        <w:rPr>
          <w:sz w:val="26"/>
          <w:szCs w:val="26"/>
        </w:rPr>
        <w:t xml:space="preserve"> </w:t>
      </w:r>
      <w:r w:rsidR="00787042" w:rsidRPr="00787042">
        <w:rPr>
          <w:sz w:val="26"/>
          <w:szCs w:val="26"/>
        </w:rPr>
        <w:t>на право заключения договоров</w:t>
      </w:r>
      <w:r w:rsidR="000511CE" w:rsidRPr="00787042">
        <w:rPr>
          <w:sz w:val="26"/>
          <w:szCs w:val="26"/>
        </w:rPr>
        <w:t xml:space="preserve"> аренды земельн</w:t>
      </w:r>
      <w:r w:rsidR="00787042" w:rsidRPr="00787042">
        <w:rPr>
          <w:sz w:val="26"/>
          <w:szCs w:val="26"/>
        </w:rPr>
        <w:t>ых участков</w:t>
      </w:r>
      <w:r w:rsidR="00C10558">
        <w:rPr>
          <w:sz w:val="26"/>
          <w:szCs w:val="26"/>
        </w:rPr>
        <w:t xml:space="preserve"> </w:t>
      </w:r>
      <w:r w:rsidR="00787042" w:rsidRPr="00787042">
        <w:rPr>
          <w:sz w:val="26"/>
          <w:szCs w:val="26"/>
        </w:rPr>
        <w:t>согласно приложению № 1 к настоящему постановлению</w:t>
      </w:r>
      <w:r w:rsidR="002D2EBF">
        <w:rPr>
          <w:sz w:val="26"/>
          <w:szCs w:val="26"/>
        </w:rPr>
        <w:t>;</w:t>
      </w:r>
    </w:p>
    <w:p w:rsidR="00A570E8" w:rsidRPr="00787042" w:rsidRDefault="00A570E8" w:rsidP="00A570E8">
      <w:pPr>
        <w:ind w:firstLine="709"/>
        <w:jc w:val="both"/>
        <w:rPr>
          <w:sz w:val="26"/>
          <w:szCs w:val="26"/>
        </w:rPr>
      </w:pPr>
      <w:r w:rsidRPr="00787042">
        <w:rPr>
          <w:sz w:val="26"/>
          <w:szCs w:val="26"/>
        </w:rPr>
        <w:t>2. Утвердить состав комиссии для проведения аукци</w:t>
      </w:r>
      <w:r w:rsidR="00C10558">
        <w:rPr>
          <w:sz w:val="26"/>
          <w:szCs w:val="26"/>
        </w:rPr>
        <w:t>она на право заключения договоров аренды земельных участков</w:t>
      </w:r>
      <w:r w:rsidRPr="00787042">
        <w:rPr>
          <w:sz w:val="26"/>
          <w:szCs w:val="26"/>
        </w:rPr>
        <w:t xml:space="preserve"> в</w:t>
      </w:r>
      <w:r w:rsidR="00787042" w:rsidRPr="00787042">
        <w:rPr>
          <w:sz w:val="26"/>
          <w:szCs w:val="26"/>
        </w:rPr>
        <w:t xml:space="preserve"> составе согласно приложению № 2</w:t>
      </w:r>
      <w:r w:rsidRPr="00787042">
        <w:rPr>
          <w:sz w:val="26"/>
          <w:szCs w:val="26"/>
        </w:rPr>
        <w:t xml:space="preserve"> к настоящему постановлению; </w:t>
      </w:r>
    </w:p>
    <w:p w:rsidR="00A570E8" w:rsidRPr="00787042" w:rsidRDefault="00A570E8" w:rsidP="00A570E8">
      <w:pPr>
        <w:ind w:firstLine="709"/>
        <w:jc w:val="both"/>
        <w:rPr>
          <w:sz w:val="26"/>
          <w:szCs w:val="26"/>
        </w:rPr>
      </w:pPr>
      <w:r w:rsidRPr="00787042">
        <w:rPr>
          <w:sz w:val="26"/>
          <w:szCs w:val="26"/>
        </w:rPr>
        <w:t xml:space="preserve"> 3. Утвердить аукционную доку</w:t>
      </w:r>
      <w:r w:rsidR="00787042" w:rsidRPr="00787042">
        <w:rPr>
          <w:sz w:val="26"/>
          <w:szCs w:val="26"/>
        </w:rPr>
        <w:t>ментацию согласно приложению № 3 к настоящему постановлению</w:t>
      </w:r>
      <w:r w:rsidRPr="00787042">
        <w:rPr>
          <w:sz w:val="26"/>
          <w:szCs w:val="26"/>
        </w:rPr>
        <w:t>;</w:t>
      </w:r>
    </w:p>
    <w:p w:rsidR="00A570E8" w:rsidRPr="00787042" w:rsidRDefault="00A570E8" w:rsidP="00A570E8">
      <w:pPr>
        <w:jc w:val="both"/>
        <w:rPr>
          <w:sz w:val="26"/>
          <w:szCs w:val="26"/>
        </w:rPr>
      </w:pPr>
      <w:r w:rsidRPr="00787042">
        <w:rPr>
          <w:sz w:val="26"/>
          <w:szCs w:val="26"/>
        </w:rPr>
        <w:tab/>
        <w:t xml:space="preserve"> 4. Управлению делами администрации Елизовского городского поселения опубликовать (обнародовать) настоящее постановление в средствах массовой информации и разместить в информационно – телекоммуникационной сети «Интернет» на официальном сайте администрации Елизовского городского поселения.</w:t>
      </w:r>
    </w:p>
    <w:p w:rsidR="00A570E8" w:rsidRPr="00787042" w:rsidRDefault="00A570E8" w:rsidP="00A570E8">
      <w:pPr>
        <w:jc w:val="both"/>
        <w:rPr>
          <w:sz w:val="26"/>
          <w:szCs w:val="26"/>
        </w:rPr>
      </w:pPr>
      <w:r w:rsidRPr="00787042">
        <w:rPr>
          <w:sz w:val="26"/>
          <w:szCs w:val="26"/>
        </w:rPr>
        <w:tab/>
        <w:t>5. Настоящее постановление вступает в силу после его опубликования (обнародования).</w:t>
      </w:r>
    </w:p>
    <w:p w:rsidR="00A570E8" w:rsidRPr="00787042" w:rsidRDefault="00A570E8" w:rsidP="00A570E8">
      <w:pPr>
        <w:jc w:val="both"/>
        <w:rPr>
          <w:sz w:val="26"/>
          <w:szCs w:val="26"/>
        </w:rPr>
      </w:pPr>
      <w:r w:rsidRPr="00787042">
        <w:rPr>
          <w:sz w:val="26"/>
          <w:szCs w:val="26"/>
        </w:rPr>
        <w:tab/>
        <w:t>6. Контроль за исполнением настоящего постановления оставляю за собой.</w:t>
      </w:r>
    </w:p>
    <w:p w:rsidR="000511CE" w:rsidRPr="00787042" w:rsidRDefault="0056777D" w:rsidP="00FC0F66">
      <w:pPr>
        <w:ind w:right="-82"/>
        <w:jc w:val="both"/>
        <w:rPr>
          <w:sz w:val="26"/>
          <w:szCs w:val="26"/>
        </w:rPr>
      </w:pPr>
      <w:r w:rsidRPr="00787042">
        <w:rPr>
          <w:sz w:val="26"/>
          <w:szCs w:val="26"/>
        </w:rPr>
        <w:br/>
      </w:r>
    </w:p>
    <w:p w:rsidR="000511CE" w:rsidRPr="00787042" w:rsidRDefault="000511CE" w:rsidP="00FC0F66">
      <w:pPr>
        <w:ind w:right="-82"/>
        <w:jc w:val="both"/>
        <w:rPr>
          <w:sz w:val="26"/>
          <w:szCs w:val="26"/>
        </w:rPr>
      </w:pPr>
    </w:p>
    <w:p w:rsidR="00826BC2" w:rsidRPr="00787042" w:rsidRDefault="00826BC2" w:rsidP="00826BC2">
      <w:pPr>
        <w:ind w:right="-82"/>
        <w:jc w:val="both"/>
        <w:rPr>
          <w:sz w:val="26"/>
          <w:szCs w:val="26"/>
        </w:rPr>
      </w:pPr>
      <w:r w:rsidRPr="00787042">
        <w:rPr>
          <w:sz w:val="26"/>
          <w:szCs w:val="26"/>
        </w:rPr>
        <w:t>Глава администрации</w:t>
      </w:r>
    </w:p>
    <w:p w:rsidR="00770650" w:rsidRDefault="00826BC2" w:rsidP="00770650">
      <w:pPr>
        <w:ind w:right="-82"/>
        <w:jc w:val="both"/>
        <w:rPr>
          <w:sz w:val="26"/>
          <w:szCs w:val="26"/>
        </w:rPr>
      </w:pPr>
      <w:r w:rsidRPr="00787042">
        <w:rPr>
          <w:sz w:val="26"/>
          <w:szCs w:val="26"/>
        </w:rPr>
        <w:t>Елизовского городского поселения</w:t>
      </w:r>
      <w:r w:rsidRPr="00787042">
        <w:rPr>
          <w:sz w:val="26"/>
          <w:szCs w:val="26"/>
        </w:rPr>
        <w:tab/>
      </w:r>
      <w:r w:rsidRPr="00787042">
        <w:rPr>
          <w:sz w:val="26"/>
          <w:szCs w:val="26"/>
        </w:rPr>
        <w:tab/>
      </w:r>
      <w:r w:rsidRPr="00787042">
        <w:rPr>
          <w:sz w:val="26"/>
          <w:szCs w:val="26"/>
        </w:rPr>
        <w:tab/>
      </w:r>
      <w:r w:rsidRPr="00787042">
        <w:rPr>
          <w:sz w:val="26"/>
          <w:szCs w:val="26"/>
        </w:rPr>
        <w:tab/>
      </w:r>
      <w:r w:rsidRPr="00787042">
        <w:rPr>
          <w:sz w:val="26"/>
          <w:szCs w:val="26"/>
        </w:rPr>
        <w:tab/>
      </w:r>
      <w:r w:rsidR="00A570E8" w:rsidRPr="00787042">
        <w:rPr>
          <w:sz w:val="26"/>
          <w:szCs w:val="26"/>
        </w:rPr>
        <w:t xml:space="preserve">   </w:t>
      </w:r>
      <w:r w:rsidR="00787042" w:rsidRPr="00787042">
        <w:rPr>
          <w:sz w:val="26"/>
          <w:szCs w:val="26"/>
        </w:rPr>
        <w:t xml:space="preserve"> </w:t>
      </w:r>
      <w:r w:rsidR="00A570E8" w:rsidRPr="00787042">
        <w:rPr>
          <w:sz w:val="26"/>
          <w:szCs w:val="26"/>
        </w:rPr>
        <w:t xml:space="preserve">   Д.Б. Щипицын</w:t>
      </w:r>
      <w:r w:rsidRPr="00787042">
        <w:rPr>
          <w:sz w:val="26"/>
          <w:szCs w:val="26"/>
        </w:rPr>
        <w:t xml:space="preserve"> </w:t>
      </w:r>
    </w:p>
    <w:p w:rsidR="00A90064" w:rsidRDefault="00A90064" w:rsidP="00770650">
      <w:pPr>
        <w:ind w:right="-82"/>
        <w:jc w:val="right"/>
        <w:rPr>
          <w:szCs w:val="28"/>
        </w:rPr>
      </w:pPr>
    </w:p>
    <w:p w:rsidR="00A90064" w:rsidRDefault="00A90064" w:rsidP="00770650">
      <w:pPr>
        <w:ind w:right="-82"/>
        <w:jc w:val="right"/>
        <w:rPr>
          <w:szCs w:val="28"/>
        </w:rPr>
      </w:pPr>
    </w:p>
    <w:p w:rsidR="0094231C" w:rsidRDefault="0094231C" w:rsidP="00770650">
      <w:pPr>
        <w:ind w:right="-82"/>
        <w:jc w:val="right"/>
        <w:rPr>
          <w:szCs w:val="28"/>
        </w:rPr>
      </w:pPr>
    </w:p>
    <w:p w:rsidR="00A90064" w:rsidRPr="00770650" w:rsidRDefault="00A90064" w:rsidP="00A90064">
      <w:pPr>
        <w:ind w:right="-82"/>
        <w:jc w:val="right"/>
        <w:rPr>
          <w:sz w:val="26"/>
          <w:szCs w:val="26"/>
        </w:rPr>
      </w:pPr>
      <w:r>
        <w:rPr>
          <w:szCs w:val="28"/>
        </w:rPr>
        <w:lastRenderedPageBreak/>
        <w:t xml:space="preserve">Приложение № 1 </w:t>
      </w:r>
    </w:p>
    <w:p w:rsidR="00A90064" w:rsidRDefault="00A90064" w:rsidP="00A90064">
      <w:pPr>
        <w:ind w:right="-82"/>
        <w:jc w:val="right"/>
        <w:rPr>
          <w:szCs w:val="28"/>
        </w:rPr>
      </w:pPr>
      <w:r>
        <w:rPr>
          <w:szCs w:val="28"/>
        </w:rPr>
        <w:t>к постановлению администрации ЕГП</w:t>
      </w:r>
    </w:p>
    <w:p w:rsidR="00A90064" w:rsidRDefault="00A90064" w:rsidP="00A90064">
      <w:pPr>
        <w:ind w:right="-82"/>
        <w:jc w:val="right"/>
        <w:rPr>
          <w:szCs w:val="28"/>
        </w:rPr>
      </w:pPr>
      <w:r>
        <w:rPr>
          <w:szCs w:val="28"/>
        </w:rPr>
        <w:t xml:space="preserve"> № </w:t>
      </w:r>
      <w:r w:rsidR="00F23DAB">
        <w:rPr>
          <w:szCs w:val="28"/>
          <w:u w:val="single"/>
        </w:rPr>
        <w:t>790</w:t>
      </w:r>
      <w:r w:rsidRPr="00826BC2">
        <w:rPr>
          <w:szCs w:val="28"/>
          <w:u w:val="single"/>
        </w:rPr>
        <w:t>-П</w:t>
      </w:r>
      <w:r>
        <w:rPr>
          <w:szCs w:val="28"/>
        </w:rPr>
        <w:t xml:space="preserve"> от  «</w:t>
      </w:r>
      <w:r w:rsidR="002D2EBF">
        <w:rPr>
          <w:szCs w:val="28"/>
          <w:u w:val="single"/>
        </w:rPr>
        <w:t xml:space="preserve">   </w:t>
      </w:r>
      <w:r w:rsidR="00F23DAB">
        <w:rPr>
          <w:szCs w:val="28"/>
          <w:u w:val="single"/>
        </w:rPr>
        <w:t>19</w:t>
      </w:r>
      <w:r w:rsidR="002D2EBF">
        <w:rPr>
          <w:szCs w:val="28"/>
          <w:u w:val="single"/>
        </w:rPr>
        <w:t xml:space="preserve">   </w:t>
      </w:r>
      <w:r>
        <w:rPr>
          <w:szCs w:val="28"/>
        </w:rPr>
        <w:t xml:space="preserve">» </w:t>
      </w:r>
      <w:r w:rsidR="002D2EBF">
        <w:rPr>
          <w:szCs w:val="28"/>
          <w:u w:val="single"/>
        </w:rPr>
        <w:t>сентября</w:t>
      </w:r>
      <w:r w:rsidRPr="00CC5E82">
        <w:rPr>
          <w:szCs w:val="28"/>
          <w:u w:val="single"/>
        </w:rPr>
        <w:t xml:space="preserve"> </w:t>
      </w:r>
      <w:r>
        <w:rPr>
          <w:szCs w:val="28"/>
        </w:rPr>
        <w:t>2016 года</w:t>
      </w:r>
    </w:p>
    <w:p w:rsidR="00A90064" w:rsidRDefault="00A90064" w:rsidP="00770650">
      <w:pPr>
        <w:ind w:right="-82"/>
        <w:jc w:val="right"/>
        <w:rPr>
          <w:szCs w:val="28"/>
        </w:rPr>
      </w:pPr>
    </w:p>
    <w:p w:rsidR="00A90064" w:rsidRDefault="00A90064" w:rsidP="00770650">
      <w:pPr>
        <w:ind w:right="-82"/>
        <w:jc w:val="right"/>
        <w:rPr>
          <w:szCs w:val="28"/>
        </w:rPr>
      </w:pPr>
    </w:p>
    <w:tbl>
      <w:tblPr>
        <w:tblW w:w="963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568"/>
        <w:gridCol w:w="6955"/>
        <w:gridCol w:w="2116"/>
      </w:tblGrid>
      <w:tr w:rsidR="00A90064" w:rsidRPr="00E1759A" w:rsidTr="00A90064">
        <w:trPr>
          <w:trHeight w:val="63"/>
          <w:jc w:val="center"/>
        </w:trPr>
        <w:tc>
          <w:tcPr>
            <w:tcW w:w="568" w:type="dxa"/>
            <w:shd w:val="clear" w:color="auto" w:fill="auto"/>
            <w:noWrap/>
            <w:vAlign w:val="center"/>
            <w:hideMark/>
          </w:tcPr>
          <w:p w:rsidR="00A90064" w:rsidRPr="00E1759A" w:rsidRDefault="00A90064" w:rsidP="00A90064">
            <w:pPr>
              <w:jc w:val="center"/>
              <w:rPr>
                <w:b/>
                <w:sz w:val="16"/>
                <w:szCs w:val="16"/>
              </w:rPr>
            </w:pPr>
            <w:r w:rsidRPr="00E1759A">
              <w:rPr>
                <w:b/>
                <w:sz w:val="16"/>
                <w:szCs w:val="16"/>
              </w:rPr>
              <w:t>№</w:t>
            </w:r>
          </w:p>
          <w:p w:rsidR="00A90064" w:rsidRPr="00E1759A" w:rsidRDefault="00A90064" w:rsidP="00A90064">
            <w:pPr>
              <w:jc w:val="center"/>
              <w:rPr>
                <w:b/>
                <w:sz w:val="16"/>
                <w:szCs w:val="16"/>
              </w:rPr>
            </w:pPr>
            <w:r w:rsidRPr="00E1759A">
              <w:rPr>
                <w:b/>
                <w:sz w:val="16"/>
                <w:szCs w:val="16"/>
              </w:rPr>
              <w:t>п/п</w:t>
            </w:r>
          </w:p>
        </w:tc>
        <w:tc>
          <w:tcPr>
            <w:tcW w:w="6955" w:type="dxa"/>
            <w:shd w:val="clear" w:color="auto" w:fill="auto"/>
            <w:noWrap/>
            <w:vAlign w:val="center"/>
            <w:hideMark/>
          </w:tcPr>
          <w:p w:rsidR="00A90064" w:rsidRPr="00E1759A" w:rsidRDefault="00A90064" w:rsidP="00A9006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Наименование Объекта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A90064" w:rsidRPr="00E1759A" w:rsidRDefault="00A90064" w:rsidP="00A9006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Кадастровый номер земельного участка</w:t>
            </w:r>
          </w:p>
        </w:tc>
      </w:tr>
      <w:tr w:rsidR="00A90064" w:rsidRPr="00E1759A" w:rsidTr="00A90064">
        <w:trPr>
          <w:trHeight w:val="56"/>
          <w:jc w:val="center"/>
        </w:trPr>
        <w:tc>
          <w:tcPr>
            <w:tcW w:w="568" w:type="dxa"/>
            <w:shd w:val="clear" w:color="auto" w:fill="auto"/>
            <w:noWrap/>
            <w:vAlign w:val="center"/>
          </w:tcPr>
          <w:p w:rsidR="00A90064" w:rsidRPr="00B72EF0" w:rsidRDefault="00A90064" w:rsidP="00A90064">
            <w:pPr>
              <w:jc w:val="center"/>
              <w:rPr>
                <w:sz w:val="20"/>
                <w:szCs w:val="20"/>
              </w:rPr>
            </w:pPr>
            <w:r w:rsidRPr="00B72EF0">
              <w:rPr>
                <w:sz w:val="20"/>
                <w:szCs w:val="20"/>
              </w:rPr>
              <w:t>1</w:t>
            </w:r>
          </w:p>
        </w:tc>
        <w:tc>
          <w:tcPr>
            <w:tcW w:w="6955" w:type="dxa"/>
            <w:shd w:val="clear" w:color="auto" w:fill="auto"/>
            <w:vAlign w:val="center"/>
          </w:tcPr>
          <w:p w:rsidR="00A90064" w:rsidRPr="00B72EF0" w:rsidRDefault="00A90064" w:rsidP="00A900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участок, Адрес (описание местоположения): Камчатский край, Елизовский муниципальный район, Елизовское городское поселение г. Елизово, Виталия Кручины ул., 58, Категория земель: Земли населенных пунктов, Разрешенное использование: индивидуальные жилые дома, Площадь: 1350 +/- 13 кв.м.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A90064" w:rsidRPr="00B72EF0" w:rsidRDefault="00A90064" w:rsidP="00A900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41:05:0101008:3169</w:t>
            </w:r>
          </w:p>
        </w:tc>
      </w:tr>
      <w:tr w:rsidR="00A90064" w:rsidRPr="00E1759A" w:rsidTr="00A90064">
        <w:trPr>
          <w:trHeight w:val="56"/>
          <w:jc w:val="center"/>
        </w:trPr>
        <w:tc>
          <w:tcPr>
            <w:tcW w:w="568" w:type="dxa"/>
            <w:shd w:val="clear" w:color="auto" w:fill="auto"/>
            <w:noWrap/>
            <w:vAlign w:val="center"/>
          </w:tcPr>
          <w:p w:rsidR="00A90064" w:rsidRPr="00B72EF0" w:rsidRDefault="00A90064" w:rsidP="00A900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955" w:type="dxa"/>
            <w:shd w:val="clear" w:color="auto" w:fill="auto"/>
            <w:vAlign w:val="center"/>
          </w:tcPr>
          <w:p w:rsidR="00A90064" w:rsidRPr="00B72EF0" w:rsidRDefault="00A90064" w:rsidP="00A900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участок, Адрес (описание местоположения): Камчатский край, Елизовский муниципальный район, Елизовское городское поселение г. Елизово, Виталия Кручины ул., 66, Категория земель: Земли населенных пунктов, Разрешенное использование: индивидуальные жилые дома, Площадь: 1350 +/- 13 кв.м.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A90064" w:rsidRPr="00B72EF0" w:rsidRDefault="00A90064" w:rsidP="00A900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41:05:0101008:3173</w:t>
            </w:r>
          </w:p>
        </w:tc>
      </w:tr>
      <w:tr w:rsidR="00A90064" w:rsidRPr="00E1759A" w:rsidTr="00A90064">
        <w:trPr>
          <w:trHeight w:val="56"/>
          <w:jc w:val="center"/>
        </w:trPr>
        <w:tc>
          <w:tcPr>
            <w:tcW w:w="568" w:type="dxa"/>
            <w:shd w:val="clear" w:color="auto" w:fill="auto"/>
            <w:noWrap/>
            <w:vAlign w:val="center"/>
          </w:tcPr>
          <w:p w:rsidR="00A90064" w:rsidRPr="00B72EF0" w:rsidRDefault="00A90064" w:rsidP="00A900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955" w:type="dxa"/>
            <w:shd w:val="clear" w:color="auto" w:fill="auto"/>
            <w:vAlign w:val="center"/>
          </w:tcPr>
          <w:p w:rsidR="00A90064" w:rsidRPr="00B72EF0" w:rsidRDefault="00A90064" w:rsidP="00A900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участок, Адрес (описание местоположения): Камчатский край, Елизовский муниципальный район, Елизовское городское поселение г. Елизово, Виталия Кручины ул., 64, Категория земель: Земли населенных пунктов, Разрешенное использование: индивидуальные жилые дома, Площадь: 1350 +/- 13 кв.м.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A90064" w:rsidRPr="00B72EF0" w:rsidRDefault="00A90064" w:rsidP="00A900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41:05:0101008:3174</w:t>
            </w:r>
          </w:p>
        </w:tc>
      </w:tr>
      <w:tr w:rsidR="00A90064" w:rsidRPr="00E1759A" w:rsidTr="00A90064">
        <w:trPr>
          <w:trHeight w:val="56"/>
          <w:jc w:val="center"/>
        </w:trPr>
        <w:tc>
          <w:tcPr>
            <w:tcW w:w="568" w:type="dxa"/>
            <w:shd w:val="clear" w:color="auto" w:fill="auto"/>
            <w:noWrap/>
            <w:vAlign w:val="center"/>
          </w:tcPr>
          <w:p w:rsidR="00A90064" w:rsidRPr="00B72EF0" w:rsidRDefault="00A90064" w:rsidP="00A900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955" w:type="dxa"/>
            <w:shd w:val="clear" w:color="auto" w:fill="auto"/>
            <w:vAlign w:val="center"/>
          </w:tcPr>
          <w:p w:rsidR="00A90064" w:rsidRPr="00B72EF0" w:rsidRDefault="00A90064" w:rsidP="00A900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участок, Адрес (описание местоположения): Камчатский край, Елизовский муниципальный район, Елизовское городское поселение г. Елизово, Виталия Кручины ул., 62, Категория земель: Земли населенных пунктов, Разрешенное использование: индивидуальные жилые дома, Площадь: 1350 +/- 13 кв.м.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A90064" w:rsidRPr="00B72EF0" w:rsidRDefault="00A90064" w:rsidP="00A900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41:05:0101008:3176</w:t>
            </w:r>
          </w:p>
        </w:tc>
      </w:tr>
      <w:tr w:rsidR="00A90064" w:rsidRPr="00E1759A" w:rsidTr="00A90064">
        <w:trPr>
          <w:trHeight w:val="56"/>
          <w:jc w:val="center"/>
        </w:trPr>
        <w:tc>
          <w:tcPr>
            <w:tcW w:w="568" w:type="dxa"/>
            <w:shd w:val="clear" w:color="auto" w:fill="auto"/>
            <w:noWrap/>
            <w:vAlign w:val="center"/>
          </w:tcPr>
          <w:p w:rsidR="00A90064" w:rsidRPr="00B72EF0" w:rsidRDefault="00A90064" w:rsidP="00A900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955" w:type="dxa"/>
            <w:shd w:val="clear" w:color="auto" w:fill="auto"/>
            <w:vAlign w:val="center"/>
          </w:tcPr>
          <w:p w:rsidR="00A90064" w:rsidRPr="00B72EF0" w:rsidRDefault="00A90064" w:rsidP="00A900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участок, Адрес (описание местоположения):Россия, Камчатский край, Елизовский муниципальный район, Елизовское городское поселение г. Елизово, Виталия Кручины ул., 60, Категория земель: Земли населенных пунктов, Разрешенное использование: индивидуальные жилые дома, Площадь: 1350 +/- 13 кв.м.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A90064" w:rsidRPr="00B72EF0" w:rsidRDefault="00A90064" w:rsidP="00A900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41:05:0101008:3172</w:t>
            </w:r>
          </w:p>
        </w:tc>
      </w:tr>
      <w:tr w:rsidR="00A90064" w:rsidRPr="00E1759A" w:rsidTr="00A90064">
        <w:trPr>
          <w:trHeight w:val="56"/>
          <w:jc w:val="center"/>
        </w:trPr>
        <w:tc>
          <w:tcPr>
            <w:tcW w:w="568" w:type="dxa"/>
            <w:shd w:val="clear" w:color="auto" w:fill="auto"/>
            <w:noWrap/>
            <w:vAlign w:val="center"/>
          </w:tcPr>
          <w:p w:rsidR="00A90064" w:rsidRPr="00B72EF0" w:rsidRDefault="00A90064" w:rsidP="00A900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955" w:type="dxa"/>
            <w:shd w:val="clear" w:color="auto" w:fill="auto"/>
            <w:vAlign w:val="center"/>
          </w:tcPr>
          <w:p w:rsidR="00A90064" w:rsidRPr="00B72EF0" w:rsidRDefault="00A90064" w:rsidP="00A900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участок, Адрес (описание местоположения): Камчатский край, Елизовский муниципальный район, Елизовское городское поселение г. Елизово, Виталия Кручины ул., 68, Категория земель: Земли населенных пунктов, Разрешенное использование: индивидуальные жилые дома, Площадь: 1350 +/- 13 кв.м.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A90064" w:rsidRPr="00B72EF0" w:rsidRDefault="00A90064" w:rsidP="00A900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41:05:0101008:3175</w:t>
            </w:r>
          </w:p>
        </w:tc>
      </w:tr>
      <w:tr w:rsidR="00A90064" w:rsidRPr="00E1759A" w:rsidTr="00A90064">
        <w:trPr>
          <w:trHeight w:val="56"/>
          <w:jc w:val="center"/>
        </w:trPr>
        <w:tc>
          <w:tcPr>
            <w:tcW w:w="568" w:type="dxa"/>
            <w:shd w:val="clear" w:color="auto" w:fill="auto"/>
            <w:noWrap/>
            <w:vAlign w:val="center"/>
          </w:tcPr>
          <w:p w:rsidR="00A90064" w:rsidRPr="00B72EF0" w:rsidRDefault="00A90064" w:rsidP="00A900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955" w:type="dxa"/>
            <w:shd w:val="clear" w:color="auto" w:fill="auto"/>
            <w:vAlign w:val="center"/>
          </w:tcPr>
          <w:p w:rsidR="00A90064" w:rsidRPr="00B72EF0" w:rsidRDefault="00A90064" w:rsidP="00A900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участок, Адрес (описание местоположения): Камчатский край, Елизовский муниципальный район, Елизовское городское поселение г. Елизово, Виталия Кручины ул., 70, Категория земель: Земли населенных пунктов, Разрешенное использование: индивидуальные жилые дома, Площадь: 1357 +/- 13 кв.м.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A90064" w:rsidRPr="00B72EF0" w:rsidRDefault="00A90064" w:rsidP="00A900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41:05:0101008:3171</w:t>
            </w:r>
          </w:p>
        </w:tc>
      </w:tr>
    </w:tbl>
    <w:p w:rsidR="00A90064" w:rsidRDefault="00A90064" w:rsidP="00A90064">
      <w:pPr>
        <w:ind w:right="-82"/>
        <w:jc w:val="both"/>
        <w:rPr>
          <w:szCs w:val="28"/>
        </w:rPr>
      </w:pPr>
    </w:p>
    <w:p w:rsidR="00A90064" w:rsidRDefault="00A90064" w:rsidP="00770650">
      <w:pPr>
        <w:ind w:right="-82"/>
        <w:jc w:val="right"/>
        <w:rPr>
          <w:szCs w:val="28"/>
        </w:rPr>
      </w:pPr>
    </w:p>
    <w:p w:rsidR="00A90064" w:rsidRDefault="00A90064" w:rsidP="00770650">
      <w:pPr>
        <w:ind w:right="-82"/>
        <w:jc w:val="right"/>
        <w:rPr>
          <w:szCs w:val="28"/>
        </w:rPr>
      </w:pPr>
    </w:p>
    <w:p w:rsidR="00A90064" w:rsidRDefault="00A90064" w:rsidP="00770650">
      <w:pPr>
        <w:ind w:right="-82"/>
        <w:jc w:val="right"/>
        <w:rPr>
          <w:szCs w:val="28"/>
        </w:rPr>
      </w:pPr>
    </w:p>
    <w:p w:rsidR="00A90064" w:rsidRDefault="00A90064" w:rsidP="00770650">
      <w:pPr>
        <w:ind w:right="-82"/>
        <w:jc w:val="right"/>
        <w:rPr>
          <w:szCs w:val="28"/>
        </w:rPr>
      </w:pPr>
    </w:p>
    <w:p w:rsidR="00A90064" w:rsidRDefault="00A90064" w:rsidP="00770650">
      <w:pPr>
        <w:ind w:right="-82"/>
        <w:jc w:val="right"/>
        <w:rPr>
          <w:szCs w:val="28"/>
        </w:rPr>
      </w:pPr>
    </w:p>
    <w:p w:rsidR="00A90064" w:rsidRDefault="00A90064" w:rsidP="00770650">
      <w:pPr>
        <w:ind w:right="-82"/>
        <w:jc w:val="right"/>
        <w:rPr>
          <w:szCs w:val="28"/>
        </w:rPr>
      </w:pPr>
    </w:p>
    <w:p w:rsidR="00A90064" w:rsidRDefault="00A90064" w:rsidP="00770650">
      <w:pPr>
        <w:ind w:right="-82"/>
        <w:jc w:val="right"/>
        <w:rPr>
          <w:szCs w:val="28"/>
        </w:rPr>
      </w:pPr>
    </w:p>
    <w:p w:rsidR="00A90064" w:rsidRDefault="00A90064" w:rsidP="00770650">
      <w:pPr>
        <w:ind w:right="-82"/>
        <w:jc w:val="right"/>
        <w:rPr>
          <w:szCs w:val="28"/>
        </w:rPr>
      </w:pPr>
    </w:p>
    <w:p w:rsidR="00A90064" w:rsidRDefault="00A90064" w:rsidP="00EB190D">
      <w:pPr>
        <w:ind w:right="-82"/>
        <w:rPr>
          <w:szCs w:val="28"/>
        </w:rPr>
      </w:pPr>
    </w:p>
    <w:p w:rsidR="00A90064" w:rsidRDefault="00A90064" w:rsidP="00B504CB">
      <w:pPr>
        <w:ind w:right="-82"/>
        <w:rPr>
          <w:szCs w:val="28"/>
        </w:rPr>
      </w:pPr>
    </w:p>
    <w:p w:rsidR="00805E75" w:rsidRDefault="00805E75" w:rsidP="00B504CB">
      <w:pPr>
        <w:ind w:right="-82"/>
        <w:rPr>
          <w:szCs w:val="28"/>
        </w:rPr>
      </w:pPr>
    </w:p>
    <w:p w:rsidR="0094231C" w:rsidRDefault="0094231C" w:rsidP="00B504CB">
      <w:pPr>
        <w:ind w:right="-82"/>
        <w:rPr>
          <w:szCs w:val="28"/>
        </w:rPr>
      </w:pPr>
    </w:p>
    <w:p w:rsidR="0094231C" w:rsidRDefault="0094231C" w:rsidP="00B504CB">
      <w:pPr>
        <w:ind w:right="-82"/>
        <w:rPr>
          <w:szCs w:val="28"/>
        </w:rPr>
      </w:pPr>
    </w:p>
    <w:p w:rsidR="0094231C" w:rsidRDefault="0094231C" w:rsidP="00B504CB">
      <w:pPr>
        <w:ind w:right="-82"/>
        <w:rPr>
          <w:szCs w:val="28"/>
        </w:rPr>
      </w:pPr>
    </w:p>
    <w:p w:rsidR="00805E75" w:rsidRDefault="00805E75" w:rsidP="00B504CB">
      <w:pPr>
        <w:ind w:right="-82"/>
        <w:rPr>
          <w:szCs w:val="28"/>
        </w:rPr>
      </w:pPr>
    </w:p>
    <w:p w:rsidR="00A570E8" w:rsidRPr="00770650" w:rsidRDefault="00A90064" w:rsidP="00770650">
      <w:pPr>
        <w:ind w:right="-82"/>
        <w:jc w:val="right"/>
        <w:rPr>
          <w:sz w:val="26"/>
          <w:szCs w:val="26"/>
        </w:rPr>
      </w:pPr>
      <w:r>
        <w:rPr>
          <w:szCs w:val="28"/>
        </w:rPr>
        <w:lastRenderedPageBreak/>
        <w:t>Приложение № 2</w:t>
      </w:r>
      <w:r w:rsidR="00A570E8">
        <w:rPr>
          <w:szCs w:val="28"/>
        </w:rPr>
        <w:t xml:space="preserve"> </w:t>
      </w:r>
    </w:p>
    <w:p w:rsidR="00A570E8" w:rsidRDefault="00A570E8" w:rsidP="00A570E8">
      <w:pPr>
        <w:ind w:right="-82"/>
        <w:jc w:val="right"/>
        <w:rPr>
          <w:szCs w:val="28"/>
        </w:rPr>
      </w:pPr>
      <w:r>
        <w:rPr>
          <w:szCs w:val="28"/>
        </w:rPr>
        <w:t>к постановлению администрации ЕГП</w:t>
      </w:r>
    </w:p>
    <w:p w:rsidR="00A570E8" w:rsidRDefault="00A570E8" w:rsidP="00A570E8">
      <w:pPr>
        <w:ind w:right="-82"/>
        <w:jc w:val="right"/>
        <w:rPr>
          <w:szCs w:val="28"/>
        </w:rPr>
      </w:pPr>
      <w:r>
        <w:rPr>
          <w:szCs w:val="28"/>
        </w:rPr>
        <w:t xml:space="preserve"> </w:t>
      </w:r>
      <w:r w:rsidR="00EB190D">
        <w:rPr>
          <w:szCs w:val="28"/>
        </w:rPr>
        <w:t xml:space="preserve">№ </w:t>
      </w:r>
      <w:r w:rsidR="002D2EBF">
        <w:rPr>
          <w:szCs w:val="28"/>
          <w:u w:val="single"/>
        </w:rPr>
        <w:t xml:space="preserve"> </w:t>
      </w:r>
      <w:r w:rsidR="00F23DAB">
        <w:rPr>
          <w:szCs w:val="28"/>
          <w:u w:val="single"/>
        </w:rPr>
        <w:t>790</w:t>
      </w:r>
      <w:r w:rsidR="00EB190D" w:rsidRPr="00826BC2">
        <w:rPr>
          <w:szCs w:val="28"/>
          <w:u w:val="single"/>
        </w:rPr>
        <w:t>-П</w:t>
      </w:r>
      <w:r w:rsidR="00EB190D">
        <w:rPr>
          <w:szCs w:val="28"/>
        </w:rPr>
        <w:t xml:space="preserve"> от  «</w:t>
      </w:r>
      <w:r w:rsidR="002D2EBF">
        <w:rPr>
          <w:szCs w:val="28"/>
          <w:u w:val="single"/>
        </w:rPr>
        <w:t xml:space="preserve">  </w:t>
      </w:r>
      <w:r w:rsidR="00F23DAB">
        <w:rPr>
          <w:szCs w:val="28"/>
          <w:u w:val="single"/>
        </w:rPr>
        <w:t>19</w:t>
      </w:r>
      <w:r w:rsidR="002D2EBF">
        <w:rPr>
          <w:szCs w:val="28"/>
          <w:u w:val="single"/>
        </w:rPr>
        <w:t xml:space="preserve">   </w:t>
      </w:r>
      <w:r w:rsidR="00EB190D">
        <w:rPr>
          <w:szCs w:val="28"/>
        </w:rPr>
        <w:t xml:space="preserve">» </w:t>
      </w:r>
      <w:r w:rsidR="002D2EBF">
        <w:rPr>
          <w:szCs w:val="28"/>
          <w:u w:val="single"/>
        </w:rPr>
        <w:t>сентября</w:t>
      </w:r>
      <w:r w:rsidR="00EB190D" w:rsidRPr="00CC5E82">
        <w:rPr>
          <w:szCs w:val="28"/>
          <w:u w:val="single"/>
        </w:rPr>
        <w:t xml:space="preserve"> </w:t>
      </w:r>
      <w:r w:rsidR="00EB190D">
        <w:rPr>
          <w:szCs w:val="28"/>
        </w:rPr>
        <w:t>2016 года</w:t>
      </w:r>
    </w:p>
    <w:p w:rsidR="00A570E8" w:rsidRDefault="00A570E8" w:rsidP="00A570E8">
      <w:pPr>
        <w:ind w:right="-82"/>
        <w:jc w:val="both"/>
        <w:rPr>
          <w:szCs w:val="28"/>
        </w:rPr>
      </w:pPr>
    </w:p>
    <w:p w:rsidR="00A570E8" w:rsidRDefault="00A570E8" w:rsidP="00A570E8">
      <w:pPr>
        <w:ind w:right="-82"/>
        <w:jc w:val="both"/>
        <w:rPr>
          <w:szCs w:val="28"/>
        </w:rPr>
      </w:pPr>
    </w:p>
    <w:p w:rsidR="00A570E8" w:rsidRDefault="00A570E8" w:rsidP="00A570E8">
      <w:pPr>
        <w:ind w:right="-82"/>
        <w:jc w:val="both"/>
        <w:rPr>
          <w:szCs w:val="28"/>
        </w:rPr>
      </w:pPr>
    </w:p>
    <w:p w:rsidR="00A570E8" w:rsidRDefault="00A570E8" w:rsidP="00A570E8">
      <w:pPr>
        <w:ind w:right="-82"/>
        <w:jc w:val="center"/>
        <w:rPr>
          <w:szCs w:val="28"/>
        </w:rPr>
      </w:pPr>
      <w:r>
        <w:rPr>
          <w:szCs w:val="28"/>
        </w:rPr>
        <w:t>СОСТАВ КОМИССИИ ПО ПРОВЕДЕНИЮ</w:t>
      </w:r>
    </w:p>
    <w:p w:rsidR="00A570E8" w:rsidRDefault="00A570E8" w:rsidP="00A570E8">
      <w:pPr>
        <w:ind w:right="-82"/>
        <w:jc w:val="center"/>
        <w:rPr>
          <w:szCs w:val="28"/>
        </w:rPr>
      </w:pPr>
      <w:r>
        <w:rPr>
          <w:szCs w:val="28"/>
        </w:rPr>
        <w:t>АУКЦИ</w:t>
      </w:r>
      <w:r w:rsidR="00C10558">
        <w:rPr>
          <w:szCs w:val="28"/>
        </w:rPr>
        <w:t>ОНА НА ПРАВО ЗАКЛЮЧЕНИЯ ДОГОВОРОВ АРЕНДЫ ЗЕМЕЛЬНЫХ УЧАСТКОВ</w:t>
      </w:r>
    </w:p>
    <w:p w:rsidR="00A570E8" w:rsidRDefault="00A570E8" w:rsidP="00A570E8">
      <w:pPr>
        <w:ind w:right="-82"/>
        <w:jc w:val="center"/>
        <w:rPr>
          <w:szCs w:val="28"/>
        </w:rPr>
      </w:pPr>
    </w:p>
    <w:p w:rsidR="00A570E8" w:rsidRPr="007830D0" w:rsidRDefault="00A570E8" w:rsidP="00A570E8">
      <w:pPr>
        <w:ind w:right="-82"/>
        <w:jc w:val="both"/>
        <w:rPr>
          <w:b/>
          <w:szCs w:val="28"/>
        </w:rPr>
      </w:pPr>
      <w:r w:rsidRPr="007830D0">
        <w:rPr>
          <w:b/>
          <w:szCs w:val="28"/>
        </w:rPr>
        <w:t>Председатель комиссии</w:t>
      </w:r>
      <w:r>
        <w:rPr>
          <w:b/>
          <w:szCs w:val="28"/>
        </w:rPr>
        <w:t>:</w:t>
      </w:r>
    </w:p>
    <w:p w:rsidR="00A570E8" w:rsidRDefault="00A570E8" w:rsidP="00A570E8">
      <w:pPr>
        <w:ind w:right="-82"/>
        <w:jc w:val="both"/>
        <w:rPr>
          <w:szCs w:val="28"/>
        </w:rPr>
      </w:pPr>
      <w:r>
        <w:rPr>
          <w:szCs w:val="28"/>
        </w:rPr>
        <w:t>Заместитель Главы администрации ЕГП – Масло Владислав Анатольевич</w:t>
      </w:r>
    </w:p>
    <w:p w:rsidR="00A570E8" w:rsidRDefault="00A570E8" w:rsidP="00A570E8">
      <w:pPr>
        <w:ind w:left="708" w:right="-82"/>
        <w:jc w:val="both"/>
        <w:rPr>
          <w:szCs w:val="28"/>
        </w:rPr>
      </w:pPr>
    </w:p>
    <w:p w:rsidR="00A570E8" w:rsidRDefault="00A570E8" w:rsidP="00A570E8">
      <w:pPr>
        <w:ind w:right="-82"/>
        <w:jc w:val="both"/>
        <w:rPr>
          <w:b/>
          <w:szCs w:val="28"/>
        </w:rPr>
      </w:pPr>
      <w:r w:rsidRPr="007830D0">
        <w:rPr>
          <w:b/>
          <w:szCs w:val="28"/>
        </w:rPr>
        <w:t>Заместитель председателя</w:t>
      </w:r>
      <w:r>
        <w:rPr>
          <w:b/>
          <w:szCs w:val="28"/>
        </w:rPr>
        <w:t xml:space="preserve"> комиссии:</w:t>
      </w:r>
    </w:p>
    <w:p w:rsidR="00A570E8" w:rsidRDefault="00A570E8" w:rsidP="00A570E8">
      <w:pPr>
        <w:ind w:right="-82"/>
        <w:jc w:val="both"/>
        <w:rPr>
          <w:szCs w:val="28"/>
        </w:rPr>
      </w:pPr>
      <w:r>
        <w:rPr>
          <w:szCs w:val="28"/>
        </w:rPr>
        <w:t>Руководитель</w:t>
      </w:r>
      <w:r>
        <w:rPr>
          <w:b/>
          <w:szCs w:val="28"/>
        </w:rPr>
        <w:t xml:space="preserve"> </w:t>
      </w:r>
      <w:r>
        <w:rPr>
          <w:szCs w:val="28"/>
        </w:rPr>
        <w:t>Управления делами администрации ЕГП -</w:t>
      </w:r>
    </w:p>
    <w:p w:rsidR="00A570E8" w:rsidRDefault="00A570E8" w:rsidP="00A570E8">
      <w:pPr>
        <w:ind w:right="-82"/>
        <w:jc w:val="both"/>
        <w:rPr>
          <w:szCs w:val="28"/>
        </w:rPr>
      </w:pPr>
      <w:r>
        <w:rPr>
          <w:szCs w:val="28"/>
        </w:rPr>
        <w:t xml:space="preserve">Назаренко Татьяна Сергеевна </w:t>
      </w:r>
    </w:p>
    <w:p w:rsidR="00A570E8" w:rsidRDefault="00A570E8" w:rsidP="00A570E8">
      <w:pPr>
        <w:ind w:right="-82"/>
        <w:jc w:val="both"/>
        <w:rPr>
          <w:szCs w:val="28"/>
        </w:rPr>
      </w:pPr>
    </w:p>
    <w:p w:rsidR="00A570E8" w:rsidRPr="00776A0C" w:rsidRDefault="00A570E8" w:rsidP="00A570E8">
      <w:pPr>
        <w:ind w:right="-82"/>
        <w:jc w:val="both"/>
        <w:rPr>
          <w:b/>
          <w:szCs w:val="28"/>
        </w:rPr>
      </w:pPr>
      <w:r w:rsidRPr="00776A0C">
        <w:rPr>
          <w:b/>
          <w:szCs w:val="28"/>
        </w:rPr>
        <w:t>Секретарь комиссии:</w:t>
      </w:r>
    </w:p>
    <w:p w:rsidR="00A570E8" w:rsidRDefault="00A570E8" w:rsidP="00A570E8">
      <w:pPr>
        <w:ind w:right="-82"/>
        <w:jc w:val="both"/>
        <w:rPr>
          <w:szCs w:val="28"/>
        </w:rPr>
      </w:pPr>
      <w:r>
        <w:rPr>
          <w:szCs w:val="28"/>
        </w:rPr>
        <w:t>Экономист Управления имущественных отношений администрации ЕГП -</w:t>
      </w:r>
    </w:p>
    <w:p w:rsidR="00A570E8" w:rsidRPr="00776A0C" w:rsidRDefault="00C10558" w:rsidP="00A570E8">
      <w:pPr>
        <w:ind w:right="-82"/>
        <w:jc w:val="both"/>
        <w:rPr>
          <w:szCs w:val="28"/>
        </w:rPr>
      </w:pPr>
      <w:r>
        <w:rPr>
          <w:szCs w:val="28"/>
        </w:rPr>
        <w:t>Андрейчук Екатерина Олеговна</w:t>
      </w:r>
    </w:p>
    <w:p w:rsidR="00A570E8" w:rsidRDefault="00A570E8" w:rsidP="00A570E8">
      <w:pPr>
        <w:ind w:right="-82"/>
        <w:jc w:val="both"/>
        <w:rPr>
          <w:szCs w:val="28"/>
        </w:rPr>
      </w:pPr>
    </w:p>
    <w:p w:rsidR="00A570E8" w:rsidRPr="007830D0" w:rsidRDefault="00A570E8" w:rsidP="00A570E8">
      <w:pPr>
        <w:ind w:right="-82"/>
        <w:jc w:val="both"/>
        <w:rPr>
          <w:b/>
          <w:szCs w:val="28"/>
        </w:rPr>
      </w:pPr>
      <w:r w:rsidRPr="007830D0">
        <w:rPr>
          <w:b/>
          <w:szCs w:val="28"/>
        </w:rPr>
        <w:t xml:space="preserve">Члены комиссии: </w:t>
      </w:r>
    </w:p>
    <w:p w:rsidR="00A570E8" w:rsidRDefault="00A570E8" w:rsidP="00A570E8">
      <w:pPr>
        <w:ind w:right="-82"/>
        <w:rPr>
          <w:szCs w:val="28"/>
        </w:rPr>
      </w:pPr>
    </w:p>
    <w:p w:rsidR="00A570E8" w:rsidRDefault="00A570E8" w:rsidP="00A570E8">
      <w:pPr>
        <w:ind w:right="-82"/>
        <w:rPr>
          <w:szCs w:val="28"/>
        </w:rPr>
      </w:pPr>
      <w:r>
        <w:rPr>
          <w:szCs w:val="28"/>
        </w:rPr>
        <w:t>Руководитель Управления имущественных отношений администрации ЕГП –     Краснобаева Екатерина Станиславовна</w:t>
      </w:r>
    </w:p>
    <w:p w:rsidR="00A570E8" w:rsidRDefault="00A570E8" w:rsidP="00A570E8">
      <w:pPr>
        <w:ind w:right="-82"/>
        <w:jc w:val="both"/>
        <w:rPr>
          <w:szCs w:val="28"/>
        </w:rPr>
      </w:pPr>
    </w:p>
    <w:p w:rsidR="00A570E8" w:rsidRDefault="00A570E8" w:rsidP="00A570E8">
      <w:pPr>
        <w:ind w:right="-82"/>
        <w:rPr>
          <w:szCs w:val="28"/>
        </w:rPr>
      </w:pPr>
      <w:r>
        <w:rPr>
          <w:szCs w:val="28"/>
        </w:rPr>
        <w:t xml:space="preserve">Руководитель Управления финансов и экономического развития администрации ЕГП  – Острога Марина Геннадьевна </w:t>
      </w:r>
    </w:p>
    <w:p w:rsidR="00A570E8" w:rsidRDefault="00A570E8" w:rsidP="00A570E8">
      <w:pPr>
        <w:ind w:right="-82"/>
        <w:jc w:val="both"/>
        <w:rPr>
          <w:szCs w:val="28"/>
        </w:rPr>
      </w:pPr>
    </w:p>
    <w:p w:rsidR="00A570E8" w:rsidRDefault="00A570E8" w:rsidP="00A570E8">
      <w:pPr>
        <w:ind w:right="-82"/>
        <w:jc w:val="both"/>
        <w:rPr>
          <w:szCs w:val="28"/>
        </w:rPr>
      </w:pPr>
      <w:r>
        <w:rPr>
          <w:szCs w:val="28"/>
        </w:rPr>
        <w:t>Руководитель управления архитектуры и градостроительства администрации – Мороз Оксана Юлиановна</w:t>
      </w:r>
    </w:p>
    <w:p w:rsidR="00A570E8" w:rsidRDefault="00A570E8" w:rsidP="00A570E8">
      <w:pPr>
        <w:ind w:right="-82"/>
        <w:jc w:val="both"/>
        <w:rPr>
          <w:szCs w:val="28"/>
        </w:rPr>
      </w:pPr>
    </w:p>
    <w:p w:rsidR="00A570E8" w:rsidRDefault="00A570E8" w:rsidP="00A570E8">
      <w:pPr>
        <w:ind w:right="-82"/>
        <w:jc w:val="both"/>
        <w:rPr>
          <w:szCs w:val="28"/>
        </w:rPr>
      </w:pPr>
      <w:r w:rsidRPr="003771AB">
        <w:rPr>
          <w:b/>
          <w:szCs w:val="28"/>
        </w:rPr>
        <w:t>Депутат</w:t>
      </w:r>
      <w:r>
        <w:rPr>
          <w:szCs w:val="28"/>
        </w:rPr>
        <w:t xml:space="preserve"> Собрания депутатов ЕГП - Пятко Андрей Витальевич </w:t>
      </w:r>
    </w:p>
    <w:p w:rsidR="00A570E8" w:rsidRPr="006B2BCB" w:rsidRDefault="00A570E8" w:rsidP="00A570E8">
      <w:pPr>
        <w:ind w:right="-82"/>
        <w:jc w:val="both"/>
        <w:rPr>
          <w:b/>
          <w:szCs w:val="28"/>
        </w:rPr>
      </w:pPr>
      <w:r w:rsidRPr="006B2BCB">
        <w:rPr>
          <w:b/>
          <w:szCs w:val="28"/>
        </w:rPr>
        <w:t>(по согласованию)</w:t>
      </w:r>
    </w:p>
    <w:p w:rsidR="00A570E8" w:rsidRDefault="00A570E8" w:rsidP="00A570E8">
      <w:pPr>
        <w:ind w:right="-82"/>
        <w:jc w:val="both"/>
        <w:rPr>
          <w:szCs w:val="28"/>
        </w:rPr>
      </w:pPr>
    </w:p>
    <w:p w:rsidR="00A570E8" w:rsidRDefault="00A570E8" w:rsidP="00A570E8">
      <w:pPr>
        <w:ind w:right="-82"/>
        <w:jc w:val="both"/>
        <w:rPr>
          <w:szCs w:val="28"/>
        </w:rPr>
      </w:pPr>
      <w:r w:rsidRPr="0036724B">
        <w:rPr>
          <w:b/>
          <w:szCs w:val="28"/>
        </w:rPr>
        <w:t>Аукционист</w:t>
      </w:r>
      <w:r>
        <w:rPr>
          <w:szCs w:val="28"/>
        </w:rPr>
        <w:t xml:space="preserve"> – советник Управления имущественных отношений администрации ЕГП Кравцов Сергей Борисович</w:t>
      </w:r>
    </w:p>
    <w:p w:rsidR="00B504CB" w:rsidRDefault="00B504CB" w:rsidP="00A570E8">
      <w:pPr>
        <w:ind w:right="-82"/>
        <w:jc w:val="both"/>
        <w:rPr>
          <w:szCs w:val="28"/>
        </w:rPr>
      </w:pPr>
    </w:p>
    <w:p w:rsidR="00B504CB" w:rsidRDefault="00B504CB" w:rsidP="00A570E8">
      <w:pPr>
        <w:ind w:right="-82"/>
        <w:jc w:val="both"/>
        <w:rPr>
          <w:szCs w:val="28"/>
        </w:rPr>
      </w:pPr>
    </w:p>
    <w:p w:rsidR="00A570E8" w:rsidRDefault="00A570E8" w:rsidP="00A570E8">
      <w:pPr>
        <w:ind w:right="-82"/>
        <w:jc w:val="both"/>
        <w:rPr>
          <w:szCs w:val="28"/>
        </w:rPr>
      </w:pPr>
    </w:p>
    <w:p w:rsidR="000511CE" w:rsidRDefault="000511CE" w:rsidP="000511CE"/>
    <w:p w:rsidR="00A570E8" w:rsidRDefault="00A570E8" w:rsidP="000511CE"/>
    <w:p w:rsidR="0094231C" w:rsidRDefault="0094231C" w:rsidP="000511CE"/>
    <w:p w:rsidR="0094231C" w:rsidRDefault="0094231C" w:rsidP="000511CE"/>
    <w:p w:rsidR="00A570E8" w:rsidRDefault="00A570E8" w:rsidP="000511CE"/>
    <w:p w:rsidR="00A570E8" w:rsidRDefault="00A570E8" w:rsidP="000511CE"/>
    <w:p w:rsidR="00A570E8" w:rsidRDefault="00A570E8" w:rsidP="000511CE"/>
    <w:p w:rsidR="000511CE" w:rsidRDefault="00B504CB" w:rsidP="00CB0A0F">
      <w:pPr>
        <w:ind w:left="-993"/>
        <w:rPr>
          <w:b/>
          <w:sz w:val="24"/>
          <w:szCs w:val="20"/>
        </w:rPr>
      </w:pPr>
      <w:r>
        <w:rPr>
          <w:b/>
          <w:sz w:val="24"/>
          <w:szCs w:val="20"/>
        </w:rPr>
        <w:t xml:space="preserve">    </w:t>
      </w:r>
    </w:p>
    <w:p w:rsidR="001366DE" w:rsidRDefault="00B504CB" w:rsidP="001366DE">
      <w:pPr>
        <w:ind w:right="-82"/>
        <w:jc w:val="right"/>
        <w:rPr>
          <w:szCs w:val="28"/>
        </w:rPr>
      </w:pPr>
      <w:r>
        <w:rPr>
          <w:szCs w:val="28"/>
        </w:rPr>
        <w:lastRenderedPageBreak/>
        <w:t>Приложение № 3</w:t>
      </w:r>
      <w:r w:rsidR="001366DE">
        <w:rPr>
          <w:szCs w:val="28"/>
        </w:rPr>
        <w:t xml:space="preserve"> </w:t>
      </w:r>
    </w:p>
    <w:p w:rsidR="001366DE" w:rsidRDefault="001366DE" w:rsidP="001366DE">
      <w:pPr>
        <w:ind w:right="-82"/>
        <w:jc w:val="right"/>
        <w:rPr>
          <w:szCs w:val="28"/>
        </w:rPr>
      </w:pPr>
      <w:r>
        <w:rPr>
          <w:szCs w:val="28"/>
        </w:rPr>
        <w:t>к постановлению администрации ЕГП</w:t>
      </w:r>
    </w:p>
    <w:p w:rsidR="00AB4569" w:rsidRDefault="00EB190D" w:rsidP="00AB4569">
      <w:pPr>
        <w:ind w:right="-82"/>
        <w:jc w:val="right"/>
        <w:rPr>
          <w:szCs w:val="28"/>
        </w:rPr>
      </w:pPr>
      <w:r>
        <w:rPr>
          <w:szCs w:val="28"/>
        </w:rPr>
        <w:t xml:space="preserve">№ </w:t>
      </w:r>
      <w:r w:rsidR="002D2EBF">
        <w:rPr>
          <w:szCs w:val="28"/>
          <w:u w:val="single"/>
        </w:rPr>
        <w:t xml:space="preserve"> </w:t>
      </w:r>
      <w:r w:rsidR="00F23DAB">
        <w:rPr>
          <w:szCs w:val="28"/>
          <w:u w:val="single"/>
        </w:rPr>
        <w:t>790</w:t>
      </w:r>
      <w:r w:rsidRPr="00826BC2">
        <w:rPr>
          <w:szCs w:val="28"/>
          <w:u w:val="single"/>
        </w:rPr>
        <w:t>-П</w:t>
      </w:r>
      <w:r>
        <w:rPr>
          <w:szCs w:val="28"/>
        </w:rPr>
        <w:t xml:space="preserve"> от  «</w:t>
      </w:r>
      <w:r w:rsidR="002D2EBF">
        <w:rPr>
          <w:szCs w:val="28"/>
          <w:u w:val="single"/>
        </w:rPr>
        <w:t xml:space="preserve">  </w:t>
      </w:r>
      <w:r w:rsidR="00F23DAB">
        <w:rPr>
          <w:szCs w:val="28"/>
          <w:u w:val="single"/>
        </w:rPr>
        <w:t>19</w:t>
      </w:r>
      <w:r w:rsidR="002D2EBF">
        <w:rPr>
          <w:szCs w:val="28"/>
          <w:u w:val="single"/>
        </w:rPr>
        <w:t xml:space="preserve">   </w:t>
      </w:r>
      <w:r>
        <w:rPr>
          <w:szCs w:val="28"/>
        </w:rPr>
        <w:t xml:space="preserve">» </w:t>
      </w:r>
      <w:r w:rsidR="002D2EBF">
        <w:rPr>
          <w:szCs w:val="28"/>
          <w:u w:val="single"/>
        </w:rPr>
        <w:t xml:space="preserve"> </w:t>
      </w:r>
      <w:r w:rsidR="00F23DAB">
        <w:rPr>
          <w:szCs w:val="28"/>
          <w:u w:val="single"/>
        </w:rPr>
        <w:t>сентября</w:t>
      </w:r>
      <w:r w:rsidR="002D2EBF">
        <w:rPr>
          <w:szCs w:val="28"/>
          <w:u w:val="single"/>
        </w:rPr>
        <w:t xml:space="preserve">  </w:t>
      </w:r>
      <w:r w:rsidRPr="00CC5E82">
        <w:rPr>
          <w:szCs w:val="28"/>
          <w:u w:val="single"/>
        </w:rPr>
        <w:t xml:space="preserve"> </w:t>
      </w:r>
      <w:r>
        <w:rPr>
          <w:szCs w:val="28"/>
        </w:rPr>
        <w:t>2016 года</w:t>
      </w:r>
      <w:r w:rsidR="00AB4569">
        <w:rPr>
          <w:szCs w:val="28"/>
        </w:rPr>
        <w:t xml:space="preserve"> </w:t>
      </w:r>
    </w:p>
    <w:p w:rsidR="001366DE" w:rsidRDefault="001366DE" w:rsidP="00DC5DD6">
      <w:pPr>
        <w:jc w:val="both"/>
        <w:rPr>
          <w:sz w:val="24"/>
          <w:szCs w:val="20"/>
        </w:rPr>
      </w:pPr>
    </w:p>
    <w:p w:rsidR="001366DE" w:rsidRDefault="001366DE" w:rsidP="00DC5DD6">
      <w:pPr>
        <w:jc w:val="both"/>
        <w:rPr>
          <w:sz w:val="24"/>
          <w:szCs w:val="20"/>
        </w:rPr>
      </w:pPr>
    </w:p>
    <w:p w:rsidR="001366DE" w:rsidRDefault="001366DE" w:rsidP="00DC5DD6">
      <w:pPr>
        <w:jc w:val="both"/>
        <w:rPr>
          <w:sz w:val="24"/>
          <w:szCs w:val="20"/>
        </w:rPr>
      </w:pPr>
    </w:p>
    <w:p w:rsidR="001366DE" w:rsidRDefault="001366DE" w:rsidP="00DC5DD6">
      <w:pPr>
        <w:jc w:val="both"/>
        <w:rPr>
          <w:sz w:val="24"/>
          <w:szCs w:val="20"/>
        </w:rPr>
      </w:pPr>
    </w:p>
    <w:p w:rsidR="001366DE" w:rsidRDefault="001366DE" w:rsidP="00DC5DD6">
      <w:pPr>
        <w:jc w:val="both"/>
        <w:rPr>
          <w:sz w:val="24"/>
          <w:szCs w:val="20"/>
        </w:rPr>
      </w:pPr>
    </w:p>
    <w:p w:rsidR="001366DE" w:rsidRDefault="001366DE" w:rsidP="00DC5DD6">
      <w:pPr>
        <w:jc w:val="both"/>
        <w:rPr>
          <w:sz w:val="24"/>
          <w:szCs w:val="20"/>
        </w:rPr>
      </w:pPr>
    </w:p>
    <w:p w:rsidR="001366DE" w:rsidRDefault="001366DE" w:rsidP="00DC5DD6">
      <w:pPr>
        <w:jc w:val="both"/>
        <w:rPr>
          <w:sz w:val="24"/>
          <w:szCs w:val="20"/>
        </w:rPr>
      </w:pPr>
    </w:p>
    <w:p w:rsidR="001366DE" w:rsidRDefault="001366DE" w:rsidP="00DC5DD6">
      <w:pPr>
        <w:jc w:val="both"/>
        <w:rPr>
          <w:sz w:val="24"/>
          <w:szCs w:val="20"/>
        </w:rPr>
      </w:pPr>
    </w:p>
    <w:p w:rsidR="001366DE" w:rsidRDefault="001366DE" w:rsidP="00DC5DD6">
      <w:pPr>
        <w:jc w:val="both"/>
        <w:rPr>
          <w:sz w:val="24"/>
          <w:szCs w:val="20"/>
        </w:rPr>
      </w:pPr>
    </w:p>
    <w:p w:rsidR="001366DE" w:rsidRDefault="001366DE" w:rsidP="00DC5DD6">
      <w:pPr>
        <w:jc w:val="both"/>
        <w:rPr>
          <w:sz w:val="24"/>
          <w:szCs w:val="20"/>
        </w:rPr>
      </w:pPr>
    </w:p>
    <w:p w:rsidR="001366DE" w:rsidRDefault="001366DE" w:rsidP="00DC5DD6">
      <w:pPr>
        <w:jc w:val="both"/>
        <w:rPr>
          <w:sz w:val="24"/>
          <w:szCs w:val="20"/>
        </w:rPr>
      </w:pPr>
    </w:p>
    <w:p w:rsidR="001366DE" w:rsidRDefault="001366DE" w:rsidP="00DC5DD6">
      <w:pPr>
        <w:jc w:val="both"/>
        <w:rPr>
          <w:sz w:val="24"/>
          <w:szCs w:val="20"/>
        </w:rPr>
      </w:pPr>
    </w:p>
    <w:p w:rsidR="001366DE" w:rsidRDefault="001366DE" w:rsidP="001366DE">
      <w:pPr>
        <w:jc w:val="center"/>
        <w:rPr>
          <w:b/>
          <w:sz w:val="32"/>
          <w:szCs w:val="32"/>
        </w:rPr>
      </w:pPr>
      <w:r w:rsidRPr="001366DE">
        <w:rPr>
          <w:b/>
          <w:sz w:val="32"/>
          <w:szCs w:val="32"/>
        </w:rPr>
        <w:t>ДОКУМЕНТАЦИЯ ОБ АУКЦИОНЕ</w:t>
      </w:r>
    </w:p>
    <w:p w:rsidR="001366DE" w:rsidRPr="001366DE" w:rsidRDefault="001366DE" w:rsidP="001366DE">
      <w:pPr>
        <w:jc w:val="center"/>
        <w:rPr>
          <w:b/>
          <w:sz w:val="32"/>
          <w:szCs w:val="32"/>
        </w:rPr>
      </w:pPr>
    </w:p>
    <w:p w:rsidR="001366DE" w:rsidRDefault="001366DE" w:rsidP="00B504CB">
      <w:pPr>
        <w:jc w:val="center"/>
        <w:rPr>
          <w:b/>
          <w:szCs w:val="28"/>
        </w:rPr>
      </w:pPr>
      <w:r w:rsidRPr="001366DE">
        <w:rPr>
          <w:b/>
          <w:szCs w:val="28"/>
        </w:rPr>
        <w:t xml:space="preserve">по проведению аукциона </w:t>
      </w:r>
      <w:r w:rsidR="00B504CB">
        <w:rPr>
          <w:b/>
          <w:szCs w:val="28"/>
        </w:rPr>
        <w:t>на право заключения договоров</w:t>
      </w:r>
      <w:r w:rsidR="000511CE" w:rsidRPr="000511CE">
        <w:rPr>
          <w:b/>
          <w:szCs w:val="28"/>
        </w:rPr>
        <w:t xml:space="preserve"> аренды земельн</w:t>
      </w:r>
      <w:r w:rsidR="00B504CB">
        <w:rPr>
          <w:b/>
          <w:szCs w:val="28"/>
        </w:rPr>
        <w:t>ых участков</w:t>
      </w:r>
      <w:r w:rsidR="00EA577E">
        <w:rPr>
          <w:b/>
          <w:szCs w:val="28"/>
        </w:rPr>
        <w:t>,</w:t>
      </w:r>
      <w:r w:rsidR="00EA577E" w:rsidRPr="00EA577E">
        <w:rPr>
          <w:sz w:val="24"/>
        </w:rPr>
        <w:t xml:space="preserve"> </w:t>
      </w:r>
      <w:r w:rsidR="00EA577E" w:rsidRPr="00EA577E">
        <w:rPr>
          <w:b/>
          <w:szCs w:val="28"/>
        </w:rPr>
        <w:t>государственная собственность на которые не разграничена</w:t>
      </w:r>
    </w:p>
    <w:p w:rsidR="001366DE" w:rsidRDefault="001366DE" w:rsidP="001366DE">
      <w:pPr>
        <w:jc w:val="center"/>
        <w:rPr>
          <w:b/>
          <w:szCs w:val="28"/>
        </w:rPr>
      </w:pPr>
    </w:p>
    <w:p w:rsidR="001366DE" w:rsidRDefault="001366DE" w:rsidP="001366DE">
      <w:pPr>
        <w:jc w:val="center"/>
        <w:rPr>
          <w:b/>
          <w:szCs w:val="28"/>
        </w:rPr>
      </w:pPr>
    </w:p>
    <w:p w:rsidR="001366DE" w:rsidRDefault="001366DE" w:rsidP="001366DE">
      <w:pPr>
        <w:jc w:val="center"/>
        <w:rPr>
          <w:b/>
          <w:szCs w:val="28"/>
        </w:rPr>
      </w:pPr>
    </w:p>
    <w:p w:rsidR="001366DE" w:rsidRDefault="001366DE" w:rsidP="001366DE">
      <w:pPr>
        <w:jc w:val="center"/>
        <w:rPr>
          <w:b/>
          <w:szCs w:val="28"/>
        </w:rPr>
      </w:pPr>
    </w:p>
    <w:p w:rsidR="001366DE" w:rsidRDefault="001366DE" w:rsidP="001366DE">
      <w:pPr>
        <w:jc w:val="center"/>
        <w:rPr>
          <w:b/>
          <w:szCs w:val="28"/>
        </w:rPr>
      </w:pPr>
    </w:p>
    <w:p w:rsidR="001366DE" w:rsidRDefault="001366DE" w:rsidP="001366DE">
      <w:pPr>
        <w:jc w:val="center"/>
        <w:rPr>
          <w:b/>
          <w:szCs w:val="28"/>
        </w:rPr>
      </w:pPr>
    </w:p>
    <w:p w:rsidR="001366DE" w:rsidRDefault="001366DE" w:rsidP="001366DE">
      <w:pPr>
        <w:jc w:val="center"/>
        <w:rPr>
          <w:b/>
          <w:szCs w:val="28"/>
        </w:rPr>
      </w:pPr>
    </w:p>
    <w:p w:rsidR="001366DE" w:rsidRDefault="001366DE" w:rsidP="001366DE">
      <w:pPr>
        <w:jc w:val="center"/>
        <w:rPr>
          <w:b/>
          <w:szCs w:val="28"/>
        </w:rPr>
      </w:pPr>
    </w:p>
    <w:p w:rsidR="001366DE" w:rsidRDefault="001366DE" w:rsidP="001366DE">
      <w:pPr>
        <w:jc w:val="center"/>
        <w:rPr>
          <w:b/>
          <w:szCs w:val="28"/>
        </w:rPr>
      </w:pPr>
    </w:p>
    <w:p w:rsidR="001366DE" w:rsidRDefault="001366DE" w:rsidP="001366DE">
      <w:pPr>
        <w:jc w:val="center"/>
        <w:rPr>
          <w:b/>
          <w:szCs w:val="28"/>
        </w:rPr>
      </w:pPr>
    </w:p>
    <w:p w:rsidR="001366DE" w:rsidRDefault="001366DE" w:rsidP="001366DE">
      <w:pPr>
        <w:jc w:val="center"/>
        <w:rPr>
          <w:b/>
          <w:szCs w:val="28"/>
        </w:rPr>
      </w:pPr>
    </w:p>
    <w:p w:rsidR="001366DE" w:rsidRDefault="001366DE" w:rsidP="001366DE">
      <w:pPr>
        <w:jc w:val="center"/>
        <w:rPr>
          <w:b/>
          <w:szCs w:val="28"/>
        </w:rPr>
      </w:pPr>
    </w:p>
    <w:p w:rsidR="001366DE" w:rsidRDefault="001366DE" w:rsidP="001366DE">
      <w:pPr>
        <w:jc w:val="center"/>
        <w:rPr>
          <w:b/>
          <w:szCs w:val="28"/>
        </w:rPr>
      </w:pPr>
    </w:p>
    <w:p w:rsidR="001366DE" w:rsidRDefault="001366DE" w:rsidP="001366DE">
      <w:pPr>
        <w:jc w:val="center"/>
        <w:rPr>
          <w:b/>
          <w:szCs w:val="28"/>
        </w:rPr>
      </w:pPr>
    </w:p>
    <w:p w:rsidR="001366DE" w:rsidRDefault="001366DE" w:rsidP="001366DE">
      <w:pPr>
        <w:jc w:val="center"/>
        <w:rPr>
          <w:b/>
          <w:szCs w:val="28"/>
        </w:rPr>
      </w:pPr>
    </w:p>
    <w:p w:rsidR="001366DE" w:rsidRDefault="001366DE" w:rsidP="001366DE">
      <w:pPr>
        <w:jc w:val="center"/>
        <w:rPr>
          <w:b/>
          <w:szCs w:val="28"/>
        </w:rPr>
      </w:pPr>
    </w:p>
    <w:p w:rsidR="001366DE" w:rsidRDefault="001366DE" w:rsidP="001366DE">
      <w:pPr>
        <w:jc w:val="center"/>
        <w:rPr>
          <w:b/>
          <w:szCs w:val="28"/>
        </w:rPr>
      </w:pPr>
    </w:p>
    <w:p w:rsidR="001366DE" w:rsidRDefault="001366DE" w:rsidP="001366DE">
      <w:pPr>
        <w:jc w:val="center"/>
        <w:rPr>
          <w:b/>
          <w:szCs w:val="28"/>
        </w:rPr>
      </w:pPr>
    </w:p>
    <w:p w:rsidR="001366DE" w:rsidRDefault="001366DE" w:rsidP="001366DE">
      <w:pPr>
        <w:jc w:val="center"/>
        <w:rPr>
          <w:b/>
          <w:szCs w:val="28"/>
        </w:rPr>
      </w:pPr>
    </w:p>
    <w:p w:rsidR="001366DE" w:rsidRDefault="001366DE" w:rsidP="001366DE">
      <w:pPr>
        <w:jc w:val="center"/>
        <w:rPr>
          <w:b/>
          <w:szCs w:val="28"/>
        </w:rPr>
      </w:pPr>
    </w:p>
    <w:p w:rsidR="001366DE" w:rsidRDefault="001366DE" w:rsidP="001366DE">
      <w:pPr>
        <w:jc w:val="center"/>
        <w:rPr>
          <w:b/>
          <w:szCs w:val="28"/>
        </w:rPr>
      </w:pPr>
    </w:p>
    <w:p w:rsidR="001366DE" w:rsidRDefault="001366DE" w:rsidP="001366DE">
      <w:pPr>
        <w:jc w:val="center"/>
        <w:rPr>
          <w:b/>
          <w:szCs w:val="28"/>
        </w:rPr>
      </w:pPr>
    </w:p>
    <w:p w:rsidR="0094231C" w:rsidRDefault="0094231C" w:rsidP="001366DE">
      <w:pPr>
        <w:jc w:val="center"/>
        <w:rPr>
          <w:b/>
          <w:szCs w:val="28"/>
        </w:rPr>
      </w:pPr>
    </w:p>
    <w:p w:rsidR="0094231C" w:rsidRDefault="0094231C" w:rsidP="001366DE">
      <w:pPr>
        <w:jc w:val="center"/>
        <w:rPr>
          <w:b/>
          <w:szCs w:val="28"/>
        </w:rPr>
      </w:pPr>
    </w:p>
    <w:p w:rsidR="001366DE" w:rsidRDefault="001366DE" w:rsidP="001366DE">
      <w:pPr>
        <w:rPr>
          <w:b/>
          <w:szCs w:val="28"/>
        </w:rPr>
      </w:pPr>
    </w:p>
    <w:p w:rsidR="001366DE" w:rsidRPr="001366DE" w:rsidRDefault="001366DE" w:rsidP="001366DE">
      <w:pPr>
        <w:jc w:val="center"/>
        <w:rPr>
          <w:b/>
          <w:sz w:val="24"/>
        </w:rPr>
      </w:pPr>
      <w:r w:rsidRPr="001366DE">
        <w:rPr>
          <w:b/>
          <w:sz w:val="24"/>
        </w:rPr>
        <w:t>г. Елизово</w:t>
      </w:r>
    </w:p>
    <w:p w:rsidR="001366DE" w:rsidRDefault="00F23762" w:rsidP="001366DE">
      <w:pPr>
        <w:jc w:val="center"/>
        <w:rPr>
          <w:sz w:val="24"/>
        </w:rPr>
      </w:pPr>
      <w:r>
        <w:rPr>
          <w:b/>
          <w:sz w:val="24"/>
        </w:rPr>
        <w:t>201</w:t>
      </w:r>
      <w:r w:rsidR="00F7288A">
        <w:rPr>
          <w:b/>
          <w:sz w:val="24"/>
        </w:rPr>
        <w:t>6</w:t>
      </w:r>
      <w:r w:rsidR="001366DE" w:rsidRPr="001366DE">
        <w:rPr>
          <w:b/>
          <w:sz w:val="24"/>
        </w:rPr>
        <w:t xml:space="preserve"> г. </w:t>
      </w:r>
    </w:p>
    <w:p w:rsidR="001366DE" w:rsidRDefault="001366DE" w:rsidP="001366DE">
      <w:pPr>
        <w:jc w:val="center"/>
        <w:rPr>
          <w:sz w:val="24"/>
        </w:rPr>
      </w:pPr>
    </w:p>
    <w:p w:rsidR="001366DE" w:rsidRDefault="001366DE" w:rsidP="001366DE">
      <w:pPr>
        <w:jc w:val="center"/>
        <w:rPr>
          <w:sz w:val="24"/>
        </w:rPr>
      </w:pPr>
    </w:p>
    <w:p w:rsidR="000511CE" w:rsidRDefault="000511CE" w:rsidP="001366DE">
      <w:pPr>
        <w:jc w:val="center"/>
        <w:rPr>
          <w:sz w:val="24"/>
        </w:rPr>
      </w:pPr>
    </w:p>
    <w:p w:rsidR="001366DE" w:rsidRDefault="001366DE" w:rsidP="001366DE">
      <w:pPr>
        <w:jc w:val="center"/>
        <w:rPr>
          <w:b/>
          <w:szCs w:val="28"/>
          <w:u w:val="single"/>
        </w:rPr>
      </w:pPr>
      <w:r w:rsidRPr="001366DE">
        <w:rPr>
          <w:b/>
          <w:szCs w:val="28"/>
          <w:u w:val="single"/>
        </w:rPr>
        <w:lastRenderedPageBreak/>
        <w:t>СОДЕРЖАНИЕ ДОКУМЕНТАЦИИ ОБ АУКЦИОНЕ</w:t>
      </w:r>
    </w:p>
    <w:p w:rsidR="001366DE" w:rsidRDefault="001366DE" w:rsidP="001366DE">
      <w:pPr>
        <w:jc w:val="center"/>
        <w:rPr>
          <w:b/>
          <w:szCs w:val="28"/>
          <w:u w:val="single"/>
        </w:rPr>
      </w:pPr>
    </w:p>
    <w:p w:rsidR="001366DE" w:rsidRDefault="001366DE" w:rsidP="001366DE">
      <w:pPr>
        <w:jc w:val="center"/>
        <w:rPr>
          <w:b/>
          <w:szCs w:val="28"/>
          <w:u w:val="single"/>
        </w:rPr>
      </w:pPr>
    </w:p>
    <w:p w:rsidR="001366DE" w:rsidRDefault="001366DE" w:rsidP="001366DE">
      <w:pPr>
        <w:jc w:val="center"/>
        <w:rPr>
          <w:b/>
          <w:szCs w:val="28"/>
          <w:u w:val="single"/>
        </w:rPr>
      </w:pPr>
    </w:p>
    <w:p w:rsidR="00125FA3" w:rsidRDefault="001366DE" w:rsidP="00F00055">
      <w:pPr>
        <w:numPr>
          <w:ilvl w:val="0"/>
          <w:numId w:val="6"/>
        </w:numPr>
        <w:spacing w:line="276" w:lineRule="auto"/>
        <w:ind w:left="714" w:hanging="357"/>
        <w:jc w:val="both"/>
        <w:rPr>
          <w:szCs w:val="28"/>
        </w:rPr>
      </w:pPr>
      <w:r w:rsidRPr="000511CE">
        <w:rPr>
          <w:szCs w:val="28"/>
        </w:rPr>
        <w:t>Информ</w:t>
      </w:r>
      <w:r w:rsidR="00146F28">
        <w:rPr>
          <w:szCs w:val="28"/>
        </w:rPr>
        <w:t xml:space="preserve">ационное сообщение о проведении </w:t>
      </w:r>
      <w:r w:rsidR="000511CE" w:rsidRPr="000511CE">
        <w:rPr>
          <w:szCs w:val="28"/>
        </w:rPr>
        <w:t>аукциона на право заключения договора аренды земельного участка</w:t>
      </w:r>
      <w:r w:rsidR="000511CE">
        <w:rPr>
          <w:szCs w:val="28"/>
        </w:rPr>
        <w:t>.</w:t>
      </w:r>
    </w:p>
    <w:p w:rsidR="001366DE" w:rsidRPr="000511CE" w:rsidRDefault="00FD24AB" w:rsidP="00F00055">
      <w:pPr>
        <w:numPr>
          <w:ilvl w:val="0"/>
          <w:numId w:val="6"/>
        </w:numPr>
        <w:spacing w:line="276" w:lineRule="auto"/>
        <w:ind w:left="714" w:hanging="357"/>
        <w:jc w:val="both"/>
        <w:rPr>
          <w:szCs w:val="28"/>
        </w:rPr>
      </w:pPr>
      <w:r w:rsidRPr="000511CE">
        <w:rPr>
          <w:szCs w:val="28"/>
        </w:rPr>
        <w:t xml:space="preserve">Проект договора </w:t>
      </w:r>
      <w:r w:rsidR="0056777D">
        <w:rPr>
          <w:szCs w:val="28"/>
        </w:rPr>
        <w:t>аренды</w:t>
      </w:r>
      <w:r w:rsidRPr="000511CE">
        <w:rPr>
          <w:szCs w:val="28"/>
        </w:rPr>
        <w:t xml:space="preserve"> земельного участка.</w:t>
      </w:r>
    </w:p>
    <w:p w:rsidR="00B15CCB" w:rsidRDefault="00B15CCB" w:rsidP="00F00055">
      <w:pPr>
        <w:numPr>
          <w:ilvl w:val="0"/>
          <w:numId w:val="6"/>
        </w:numPr>
        <w:spacing w:line="276" w:lineRule="auto"/>
        <w:ind w:left="714" w:hanging="357"/>
        <w:jc w:val="both"/>
        <w:rPr>
          <w:szCs w:val="28"/>
        </w:rPr>
      </w:pPr>
      <w:r>
        <w:rPr>
          <w:szCs w:val="28"/>
        </w:rPr>
        <w:t>Проект акта приема-передачи земельного участка.</w:t>
      </w:r>
    </w:p>
    <w:p w:rsidR="00FD24AB" w:rsidRDefault="00FD24AB" w:rsidP="00F00055">
      <w:pPr>
        <w:numPr>
          <w:ilvl w:val="0"/>
          <w:numId w:val="6"/>
        </w:numPr>
        <w:spacing w:line="276" w:lineRule="auto"/>
        <w:ind w:left="714" w:hanging="357"/>
        <w:jc w:val="both"/>
        <w:rPr>
          <w:szCs w:val="28"/>
        </w:rPr>
      </w:pPr>
      <w:r>
        <w:rPr>
          <w:szCs w:val="28"/>
        </w:rPr>
        <w:t>Форма заявки на участие в аукционе (для физических лиц).</w:t>
      </w:r>
    </w:p>
    <w:p w:rsidR="00FD24AB" w:rsidRDefault="00FD24AB" w:rsidP="00F00055">
      <w:pPr>
        <w:numPr>
          <w:ilvl w:val="0"/>
          <w:numId w:val="6"/>
        </w:numPr>
        <w:spacing w:line="276" w:lineRule="auto"/>
        <w:ind w:left="714" w:hanging="357"/>
        <w:jc w:val="both"/>
        <w:rPr>
          <w:szCs w:val="28"/>
        </w:rPr>
      </w:pPr>
      <w:r>
        <w:rPr>
          <w:szCs w:val="28"/>
        </w:rPr>
        <w:t>Форма заявки на участие в аукционе (для индивидуальных предпринимателей).</w:t>
      </w:r>
    </w:p>
    <w:p w:rsidR="00F7288A" w:rsidRDefault="00FD24AB" w:rsidP="00F7288A">
      <w:pPr>
        <w:numPr>
          <w:ilvl w:val="0"/>
          <w:numId w:val="6"/>
        </w:numPr>
        <w:spacing w:line="276" w:lineRule="auto"/>
        <w:ind w:left="714" w:hanging="357"/>
        <w:jc w:val="both"/>
        <w:rPr>
          <w:szCs w:val="28"/>
        </w:rPr>
      </w:pPr>
      <w:r>
        <w:rPr>
          <w:szCs w:val="28"/>
        </w:rPr>
        <w:t>Форма заявки на участие в аукционе (для юридических лиц).</w:t>
      </w:r>
    </w:p>
    <w:p w:rsidR="00F7288A" w:rsidRDefault="00F7288A" w:rsidP="00F7288A">
      <w:pPr>
        <w:spacing w:line="276" w:lineRule="auto"/>
        <w:ind w:left="714"/>
        <w:jc w:val="both"/>
        <w:rPr>
          <w:szCs w:val="28"/>
        </w:rPr>
      </w:pPr>
    </w:p>
    <w:p w:rsidR="00D57139" w:rsidRDefault="00D57139" w:rsidP="00D57139">
      <w:pPr>
        <w:spacing w:line="276" w:lineRule="auto"/>
        <w:jc w:val="both"/>
        <w:rPr>
          <w:szCs w:val="28"/>
        </w:rPr>
      </w:pPr>
    </w:p>
    <w:p w:rsidR="00D57139" w:rsidRDefault="00D57139" w:rsidP="00D57139">
      <w:pPr>
        <w:spacing w:line="276" w:lineRule="auto"/>
        <w:jc w:val="both"/>
        <w:rPr>
          <w:szCs w:val="28"/>
        </w:rPr>
      </w:pPr>
    </w:p>
    <w:p w:rsidR="00D57139" w:rsidRDefault="00D57139" w:rsidP="00D57139">
      <w:pPr>
        <w:spacing w:line="276" w:lineRule="auto"/>
        <w:jc w:val="both"/>
        <w:rPr>
          <w:szCs w:val="28"/>
        </w:rPr>
      </w:pPr>
    </w:p>
    <w:p w:rsidR="00D57139" w:rsidRDefault="00D57139" w:rsidP="00D57139">
      <w:pPr>
        <w:spacing w:line="276" w:lineRule="auto"/>
        <w:jc w:val="both"/>
        <w:rPr>
          <w:szCs w:val="28"/>
        </w:rPr>
      </w:pPr>
    </w:p>
    <w:p w:rsidR="00D57139" w:rsidRDefault="00D57139" w:rsidP="00D57139">
      <w:pPr>
        <w:spacing w:line="276" w:lineRule="auto"/>
        <w:jc w:val="both"/>
        <w:rPr>
          <w:szCs w:val="28"/>
        </w:rPr>
      </w:pPr>
    </w:p>
    <w:p w:rsidR="00D57139" w:rsidRDefault="00D57139" w:rsidP="00D57139">
      <w:pPr>
        <w:spacing w:line="276" w:lineRule="auto"/>
        <w:jc w:val="both"/>
        <w:rPr>
          <w:szCs w:val="28"/>
        </w:rPr>
      </w:pPr>
    </w:p>
    <w:p w:rsidR="00D57139" w:rsidRDefault="00D57139" w:rsidP="00D57139">
      <w:pPr>
        <w:spacing w:line="276" w:lineRule="auto"/>
        <w:jc w:val="both"/>
        <w:rPr>
          <w:szCs w:val="28"/>
        </w:rPr>
      </w:pPr>
    </w:p>
    <w:p w:rsidR="00D57139" w:rsidRDefault="00D57139" w:rsidP="00D57139">
      <w:pPr>
        <w:spacing w:line="276" w:lineRule="auto"/>
        <w:jc w:val="both"/>
        <w:rPr>
          <w:szCs w:val="28"/>
        </w:rPr>
      </w:pPr>
    </w:p>
    <w:p w:rsidR="00D57139" w:rsidRDefault="00D57139" w:rsidP="00D57139">
      <w:pPr>
        <w:spacing w:line="276" w:lineRule="auto"/>
        <w:jc w:val="both"/>
        <w:rPr>
          <w:szCs w:val="28"/>
        </w:rPr>
      </w:pPr>
    </w:p>
    <w:p w:rsidR="00D57139" w:rsidRDefault="00D57139" w:rsidP="00D57139">
      <w:pPr>
        <w:spacing w:line="276" w:lineRule="auto"/>
        <w:jc w:val="both"/>
        <w:rPr>
          <w:szCs w:val="28"/>
        </w:rPr>
      </w:pPr>
    </w:p>
    <w:p w:rsidR="00D57139" w:rsidRDefault="00D57139" w:rsidP="00D57139">
      <w:pPr>
        <w:spacing w:line="276" w:lineRule="auto"/>
        <w:jc w:val="both"/>
        <w:rPr>
          <w:szCs w:val="28"/>
        </w:rPr>
      </w:pPr>
    </w:p>
    <w:p w:rsidR="00D57139" w:rsidRDefault="00D57139" w:rsidP="00D57139">
      <w:pPr>
        <w:spacing w:line="276" w:lineRule="auto"/>
        <w:jc w:val="both"/>
        <w:rPr>
          <w:szCs w:val="28"/>
        </w:rPr>
      </w:pPr>
    </w:p>
    <w:p w:rsidR="00D57139" w:rsidRDefault="00D57139" w:rsidP="00D57139">
      <w:pPr>
        <w:spacing w:line="276" w:lineRule="auto"/>
        <w:jc w:val="both"/>
        <w:rPr>
          <w:szCs w:val="28"/>
        </w:rPr>
      </w:pPr>
    </w:p>
    <w:p w:rsidR="00D57139" w:rsidRDefault="00D57139" w:rsidP="00D57139">
      <w:pPr>
        <w:spacing w:line="276" w:lineRule="auto"/>
        <w:jc w:val="both"/>
        <w:rPr>
          <w:szCs w:val="28"/>
        </w:rPr>
      </w:pPr>
    </w:p>
    <w:p w:rsidR="00D57139" w:rsidRDefault="00D57139" w:rsidP="00D57139">
      <w:pPr>
        <w:spacing w:line="276" w:lineRule="auto"/>
        <w:jc w:val="both"/>
        <w:rPr>
          <w:szCs w:val="28"/>
        </w:rPr>
      </w:pPr>
    </w:p>
    <w:p w:rsidR="00D57139" w:rsidRDefault="00D57139" w:rsidP="00D57139">
      <w:pPr>
        <w:spacing w:line="276" w:lineRule="auto"/>
        <w:jc w:val="both"/>
        <w:rPr>
          <w:szCs w:val="28"/>
        </w:rPr>
      </w:pPr>
    </w:p>
    <w:p w:rsidR="00D57139" w:rsidRDefault="00D57139" w:rsidP="00D57139">
      <w:pPr>
        <w:spacing w:line="276" w:lineRule="auto"/>
        <w:jc w:val="both"/>
        <w:rPr>
          <w:szCs w:val="28"/>
        </w:rPr>
      </w:pPr>
    </w:p>
    <w:p w:rsidR="00D57139" w:rsidRDefault="00D57139" w:rsidP="00D57139">
      <w:pPr>
        <w:spacing w:line="276" w:lineRule="auto"/>
        <w:jc w:val="both"/>
        <w:rPr>
          <w:szCs w:val="28"/>
        </w:rPr>
      </w:pPr>
    </w:p>
    <w:p w:rsidR="00D57139" w:rsidRDefault="00D57139" w:rsidP="00D57139">
      <w:pPr>
        <w:spacing w:line="276" w:lineRule="auto"/>
        <w:jc w:val="both"/>
        <w:rPr>
          <w:szCs w:val="28"/>
        </w:rPr>
      </w:pPr>
    </w:p>
    <w:p w:rsidR="00D57139" w:rsidRDefault="00D57139" w:rsidP="00D57139">
      <w:pPr>
        <w:spacing w:line="276" w:lineRule="auto"/>
        <w:jc w:val="both"/>
        <w:rPr>
          <w:szCs w:val="28"/>
        </w:rPr>
      </w:pPr>
    </w:p>
    <w:p w:rsidR="00D57139" w:rsidRDefault="00D57139" w:rsidP="00D57139">
      <w:pPr>
        <w:spacing w:line="276" w:lineRule="auto"/>
        <w:jc w:val="both"/>
        <w:rPr>
          <w:szCs w:val="28"/>
        </w:rPr>
      </w:pPr>
    </w:p>
    <w:p w:rsidR="00CF52F4" w:rsidRPr="0056777D" w:rsidRDefault="00CF52F4" w:rsidP="00D57139">
      <w:pPr>
        <w:spacing w:line="276" w:lineRule="auto"/>
        <w:jc w:val="both"/>
        <w:rPr>
          <w:sz w:val="24"/>
        </w:rPr>
      </w:pPr>
    </w:p>
    <w:p w:rsidR="00146F28" w:rsidRDefault="00146F28" w:rsidP="00D57139">
      <w:pPr>
        <w:pStyle w:val="a8"/>
        <w:ind w:right="-426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9C5B80" w:rsidRDefault="009C5B80" w:rsidP="003E0DEC">
      <w:pPr>
        <w:pStyle w:val="a8"/>
        <w:ind w:right="-426"/>
        <w:rPr>
          <w:rFonts w:ascii="Times New Roman" w:hAnsi="Times New Roman"/>
          <w:b/>
          <w:sz w:val="24"/>
          <w:szCs w:val="24"/>
          <w:lang w:val="ru-RU"/>
        </w:rPr>
      </w:pPr>
    </w:p>
    <w:p w:rsidR="00B504CB" w:rsidRDefault="00B504CB" w:rsidP="00D57139">
      <w:pPr>
        <w:pStyle w:val="a8"/>
        <w:ind w:right="-426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B504CB" w:rsidRDefault="00B504CB" w:rsidP="00EB1269">
      <w:pPr>
        <w:pStyle w:val="a8"/>
        <w:ind w:right="-426"/>
        <w:rPr>
          <w:rFonts w:ascii="Times New Roman" w:hAnsi="Times New Roman"/>
          <w:b/>
          <w:sz w:val="24"/>
          <w:szCs w:val="24"/>
          <w:lang w:val="ru-RU"/>
        </w:rPr>
      </w:pPr>
    </w:p>
    <w:p w:rsidR="0094231C" w:rsidRDefault="0094231C" w:rsidP="00EB1269">
      <w:pPr>
        <w:pStyle w:val="a8"/>
        <w:ind w:right="-426"/>
        <w:rPr>
          <w:rFonts w:ascii="Times New Roman" w:hAnsi="Times New Roman"/>
          <w:b/>
          <w:sz w:val="24"/>
          <w:szCs w:val="24"/>
          <w:lang w:val="ru-RU"/>
        </w:rPr>
      </w:pPr>
    </w:p>
    <w:p w:rsidR="0094231C" w:rsidRDefault="0094231C" w:rsidP="00EB1269">
      <w:pPr>
        <w:pStyle w:val="a8"/>
        <w:ind w:right="-426"/>
        <w:rPr>
          <w:rFonts w:ascii="Times New Roman" w:hAnsi="Times New Roman"/>
          <w:b/>
          <w:sz w:val="24"/>
          <w:szCs w:val="24"/>
          <w:lang w:val="ru-RU"/>
        </w:rPr>
      </w:pPr>
    </w:p>
    <w:p w:rsidR="0094231C" w:rsidRDefault="0094231C" w:rsidP="00EB1269">
      <w:pPr>
        <w:pStyle w:val="a8"/>
        <w:ind w:right="-426"/>
        <w:rPr>
          <w:rFonts w:ascii="Times New Roman" w:hAnsi="Times New Roman"/>
          <w:b/>
          <w:sz w:val="24"/>
          <w:szCs w:val="24"/>
          <w:lang w:val="ru-RU"/>
        </w:rPr>
      </w:pPr>
    </w:p>
    <w:p w:rsidR="00EB1269" w:rsidRDefault="00EB1269" w:rsidP="00EB1269">
      <w:pPr>
        <w:pStyle w:val="a8"/>
        <w:ind w:right="-426"/>
        <w:rPr>
          <w:rFonts w:ascii="Times New Roman" w:hAnsi="Times New Roman"/>
          <w:b/>
          <w:sz w:val="24"/>
          <w:szCs w:val="24"/>
          <w:lang w:val="ru-RU"/>
        </w:rPr>
      </w:pPr>
    </w:p>
    <w:p w:rsidR="00805E75" w:rsidRDefault="00805E75" w:rsidP="00D57139">
      <w:pPr>
        <w:pStyle w:val="a8"/>
        <w:ind w:right="-426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57139" w:rsidRPr="0094231C" w:rsidRDefault="00D57139" w:rsidP="00D57139">
      <w:pPr>
        <w:pStyle w:val="a8"/>
        <w:ind w:right="-426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94231C">
        <w:rPr>
          <w:rFonts w:ascii="Times New Roman" w:hAnsi="Times New Roman"/>
          <w:b/>
          <w:sz w:val="28"/>
          <w:szCs w:val="28"/>
          <w:lang w:val="ru-RU"/>
        </w:rPr>
        <w:lastRenderedPageBreak/>
        <w:t>Информационное сообщение</w:t>
      </w:r>
    </w:p>
    <w:p w:rsidR="00D57139" w:rsidRPr="0094231C" w:rsidRDefault="00D57139" w:rsidP="00D57139">
      <w:pPr>
        <w:pStyle w:val="a8"/>
        <w:ind w:right="-426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94231C">
        <w:rPr>
          <w:rFonts w:ascii="Times New Roman" w:hAnsi="Times New Roman"/>
          <w:b/>
          <w:sz w:val="28"/>
          <w:szCs w:val="28"/>
          <w:lang w:val="ru-RU"/>
        </w:rPr>
        <w:t xml:space="preserve">о проведении открытого аукциона </w:t>
      </w:r>
      <w:r w:rsidR="00DF3908" w:rsidRPr="0094231C">
        <w:rPr>
          <w:rFonts w:ascii="Times New Roman" w:hAnsi="Times New Roman"/>
          <w:b/>
          <w:sz w:val="28"/>
          <w:szCs w:val="28"/>
          <w:lang w:val="ru-RU"/>
        </w:rPr>
        <w:t>на право заключения договоров</w:t>
      </w:r>
      <w:r w:rsidR="0056777D" w:rsidRPr="0094231C">
        <w:rPr>
          <w:rFonts w:ascii="Times New Roman" w:hAnsi="Times New Roman"/>
          <w:b/>
          <w:sz w:val="28"/>
          <w:szCs w:val="28"/>
          <w:lang w:val="ru-RU"/>
        </w:rPr>
        <w:t xml:space="preserve"> аренды земельн</w:t>
      </w:r>
      <w:r w:rsidR="00DF3908" w:rsidRPr="0094231C">
        <w:rPr>
          <w:rFonts w:ascii="Times New Roman" w:hAnsi="Times New Roman"/>
          <w:b/>
          <w:sz w:val="28"/>
          <w:szCs w:val="28"/>
          <w:lang w:val="ru-RU"/>
        </w:rPr>
        <w:t>ых участков,</w:t>
      </w:r>
      <w:r w:rsidR="0056777D" w:rsidRPr="0094231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DF3908" w:rsidRPr="0094231C">
        <w:rPr>
          <w:rFonts w:ascii="Times New Roman" w:hAnsi="Times New Roman"/>
          <w:b/>
          <w:sz w:val="28"/>
          <w:szCs w:val="28"/>
          <w:lang w:val="ru-RU"/>
        </w:rPr>
        <w:t>государственная собственность на которые не разграничена</w:t>
      </w:r>
    </w:p>
    <w:p w:rsidR="00D57139" w:rsidRPr="0056777D" w:rsidRDefault="00D57139" w:rsidP="00D57139">
      <w:pPr>
        <w:pStyle w:val="a8"/>
        <w:ind w:right="-426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D57139" w:rsidRPr="0056777D" w:rsidRDefault="00DF3908" w:rsidP="0056777D">
      <w:pPr>
        <w:ind w:right="-82" w:firstLine="708"/>
        <w:jc w:val="both"/>
        <w:rPr>
          <w:sz w:val="24"/>
        </w:rPr>
      </w:pPr>
      <w:r w:rsidRPr="00DF3908">
        <w:rPr>
          <w:sz w:val="24"/>
        </w:rPr>
        <w:t>Руководствуясь Федеральным законом от 06.10.2003 г. № 131-ФЗ «Об общих принципах организации местного самоуправления в Российской Федерации», Земельным кодексом РФ, Положением об Управлении имущественных отноше</w:t>
      </w:r>
      <w:r w:rsidR="00811A9F">
        <w:rPr>
          <w:sz w:val="24"/>
        </w:rPr>
        <w:t>ний, принимая во внимание Отчет</w:t>
      </w:r>
      <w:r w:rsidRPr="00DF3908">
        <w:rPr>
          <w:sz w:val="24"/>
        </w:rPr>
        <w:t xml:space="preserve"> об оценке рыночн</w:t>
      </w:r>
      <w:r w:rsidR="00805E75">
        <w:rPr>
          <w:sz w:val="24"/>
        </w:rPr>
        <w:t xml:space="preserve">ой стоимости объектов оценки </w:t>
      </w:r>
      <w:r w:rsidRPr="00DF3908">
        <w:rPr>
          <w:sz w:val="24"/>
        </w:rPr>
        <w:t>№ 108-16 от 30.06.2016 г.</w:t>
      </w:r>
      <w:r w:rsidR="00D57139" w:rsidRPr="00DF3908">
        <w:rPr>
          <w:sz w:val="24"/>
        </w:rPr>
        <w:t xml:space="preserve">, </w:t>
      </w:r>
      <w:r w:rsidR="00146F28" w:rsidRPr="00DF3908">
        <w:rPr>
          <w:sz w:val="24"/>
        </w:rPr>
        <w:t>Управ</w:t>
      </w:r>
      <w:r w:rsidR="00146F28">
        <w:rPr>
          <w:sz w:val="24"/>
        </w:rPr>
        <w:t>ление</w:t>
      </w:r>
      <w:r w:rsidR="00D57139" w:rsidRPr="00146F28">
        <w:rPr>
          <w:sz w:val="24"/>
        </w:rPr>
        <w:t xml:space="preserve"> имущественных отношений администрации Елизовского городского</w:t>
      </w:r>
      <w:r w:rsidR="00D57139" w:rsidRPr="0056777D">
        <w:rPr>
          <w:sz w:val="24"/>
        </w:rPr>
        <w:t xml:space="preserve"> поселения объявляет о проведении аукциона </w:t>
      </w:r>
      <w:r>
        <w:rPr>
          <w:sz w:val="24"/>
        </w:rPr>
        <w:t>на право заключения договоров</w:t>
      </w:r>
      <w:r w:rsidR="00146F28">
        <w:rPr>
          <w:sz w:val="24"/>
        </w:rPr>
        <w:t xml:space="preserve"> аренды земельн</w:t>
      </w:r>
      <w:r>
        <w:rPr>
          <w:sz w:val="24"/>
        </w:rPr>
        <w:t>ых участков</w:t>
      </w:r>
      <w:r w:rsidR="00146F28">
        <w:rPr>
          <w:sz w:val="24"/>
        </w:rPr>
        <w:t xml:space="preserve">, </w:t>
      </w:r>
      <w:r>
        <w:rPr>
          <w:sz w:val="24"/>
        </w:rPr>
        <w:t>государственная собственность на которые не разграничена</w:t>
      </w:r>
      <w:r w:rsidR="00D57139" w:rsidRPr="0056777D">
        <w:rPr>
          <w:sz w:val="24"/>
        </w:rPr>
        <w:t xml:space="preserve">. </w:t>
      </w:r>
    </w:p>
    <w:p w:rsidR="00D57139" w:rsidRPr="0056777D" w:rsidRDefault="00D57139" w:rsidP="00D57139">
      <w:pPr>
        <w:pStyle w:val="a8"/>
        <w:ind w:right="-426"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6777D">
        <w:rPr>
          <w:rFonts w:ascii="Times New Roman" w:hAnsi="Times New Roman"/>
          <w:sz w:val="24"/>
          <w:szCs w:val="24"/>
          <w:lang w:val="ru-RU"/>
        </w:rPr>
        <w:t xml:space="preserve">Организатор торгов: </w:t>
      </w:r>
      <w:r w:rsidR="007044ED">
        <w:rPr>
          <w:rFonts w:ascii="Times New Roman" w:hAnsi="Times New Roman"/>
          <w:sz w:val="24"/>
          <w:szCs w:val="24"/>
          <w:lang w:val="ru-RU"/>
        </w:rPr>
        <w:t xml:space="preserve">Управление </w:t>
      </w:r>
      <w:r w:rsidRPr="0056777D">
        <w:rPr>
          <w:rFonts w:ascii="Times New Roman" w:hAnsi="Times New Roman"/>
          <w:sz w:val="24"/>
          <w:szCs w:val="24"/>
          <w:lang w:val="ru-RU"/>
        </w:rPr>
        <w:t>имущественных отношений администрации Е</w:t>
      </w:r>
      <w:r w:rsidR="00125FA3">
        <w:rPr>
          <w:rFonts w:ascii="Times New Roman" w:hAnsi="Times New Roman"/>
          <w:sz w:val="24"/>
          <w:szCs w:val="24"/>
          <w:lang w:val="ru-RU"/>
        </w:rPr>
        <w:t>лизовского городского поселения</w:t>
      </w:r>
      <w:r w:rsidRPr="0056777D">
        <w:rPr>
          <w:rFonts w:ascii="Times New Roman" w:hAnsi="Times New Roman"/>
          <w:sz w:val="24"/>
          <w:szCs w:val="24"/>
          <w:lang w:val="ru-RU"/>
        </w:rPr>
        <w:t xml:space="preserve">, </w:t>
      </w:r>
      <w:smartTag w:uri="urn:schemas-microsoft-com:office:smarttags" w:element="metricconverter">
        <w:smartTagPr>
          <w:attr w:name="ProductID" w:val="684000, г"/>
        </w:smartTagPr>
        <w:r w:rsidRPr="0056777D">
          <w:rPr>
            <w:rFonts w:ascii="Times New Roman" w:hAnsi="Times New Roman"/>
            <w:sz w:val="24"/>
            <w:szCs w:val="24"/>
            <w:lang w:val="ru-RU"/>
          </w:rPr>
          <w:t>684000, г</w:t>
        </w:r>
      </w:smartTag>
      <w:r w:rsidRPr="0056777D">
        <w:rPr>
          <w:rFonts w:ascii="Times New Roman" w:hAnsi="Times New Roman"/>
          <w:sz w:val="24"/>
          <w:szCs w:val="24"/>
          <w:lang w:val="ru-RU"/>
        </w:rPr>
        <w:t xml:space="preserve">. Елизово, ул. В.Кручины, д. 20, </w:t>
      </w:r>
      <w:r w:rsidRPr="0056777D">
        <w:rPr>
          <w:rFonts w:ascii="Times New Roman" w:hAnsi="Times New Roman"/>
          <w:b/>
          <w:sz w:val="24"/>
          <w:szCs w:val="24"/>
          <w:lang w:val="ru-RU"/>
        </w:rPr>
        <w:t>тел.</w:t>
      </w:r>
      <w:r w:rsidR="007044ED">
        <w:rPr>
          <w:rFonts w:ascii="Times New Roman" w:hAnsi="Times New Roman"/>
          <w:b/>
          <w:sz w:val="24"/>
          <w:szCs w:val="24"/>
          <w:lang w:val="ru-RU"/>
        </w:rPr>
        <w:t xml:space="preserve"> 8 (415 31)</w:t>
      </w:r>
      <w:r w:rsidRPr="0056777D">
        <w:rPr>
          <w:rFonts w:ascii="Times New Roman" w:hAnsi="Times New Roman"/>
          <w:b/>
          <w:sz w:val="24"/>
          <w:szCs w:val="24"/>
          <w:lang w:val="ru-RU"/>
        </w:rPr>
        <w:t xml:space="preserve"> 6-49-66</w:t>
      </w:r>
      <w:r w:rsidRPr="007044ED">
        <w:rPr>
          <w:rFonts w:ascii="Times New Roman" w:hAnsi="Times New Roman"/>
          <w:b/>
          <w:sz w:val="24"/>
          <w:szCs w:val="24"/>
          <w:lang w:val="ru-RU"/>
        </w:rPr>
        <w:t>,</w:t>
      </w:r>
      <w:r w:rsidR="007044ED" w:rsidRPr="007044ED">
        <w:rPr>
          <w:rFonts w:ascii="Times New Roman" w:hAnsi="Times New Roman"/>
          <w:b/>
          <w:sz w:val="24"/>
          <w:szCs w:val="24"/>
          <w:lang w:val="ru-RU"/>
        </w:rPr>
        <w:t xml:space="preserve"> 6-18-25.</w:t>
      </w:r>
    </w:p>
    <w:p w:rsidR="0056777D" w:rsidRDefault="00D57139" w:rsidP="0056777D">
      <w:pPr>
        <w:pStyle w:val="a8"/>
        <w:ind w:right="-103"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6777D">
        <w:rPr>
          <w:rFonts w:ascii="Times New Roman" w:hAnsi="Times New Roman"/>
          <w:sz w:val="24"/>
          <w:szCs w:val="24"/>
          <w:lang w:val="ru-RU"/>
        </w:rPr>
        <w:t xml:space="preserve">Орган, принявший решение о проведении аукциона: </w:t>
      </w:r>
      <w:r w:rsidR="0056777D" w:rsidRPr="0056777D">
        <w:rPr>
          <w:rFonts w:ascii="Times New Roman" w:hAnsi="Times New Roman"/>
          <w:sz w:val="24"/>
          <w:szCs w:val="24"/>
          <w:lang w:val="ru-RU"/>
        </w:rPr>
        <w:t>Администрация Елизовского городского поселения</w:t>
      </w:r>
      <w:r w:rsidR="00EA577E">
        <w:rPr>
          <w:rFonts w:ascii="Times New Roman" w:hAnsi="Times New Roman"/>
          <w:sz w:val="24"/>
          <w:szCs w:val="24"/>
          <w:lang w:val="ru-RU"/>
        </w:rPr>
        <w:t>.</w:t>
      </w:r>
    </w:p>
    <w:p w:rsidR="00125FA3" w:rsidRPr="0094231C" w:rsidRDefault="00125FA3" w:rsidP="0056777D">
      <w:pPr>
        <w:pStyle w:val="a8"/>
        <w:ind w:right="-103"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94231C">
        <w:rPr>
          <w:rFonts w:ascii="Times New Roman" w:hAnsi="Times New Roman"/>
          <w:sz w:val="24"/>
          <w:szCs w:val="24"/>
          <w:lang w:val="ru-RU"/>
        </w:rPr>
        <w:t xml:space="preserve">Документ: постановление администрации Елизовского городского поселения от </w:t>
      </w:r>
      <w:r w:rsidR="00F23DAB">
        <w:rPr>
          <w:rFonts w:ascii="Times New Roman" w:hAnsi="Times New Roman"/>
          <w:sz w:val="24"/>
          <w:szCs w:val="24"/>
          <w:u w:val="single"/>
          <w:lang w:val="ru-RU"/>
        </w:rPr>
        <w:t>19.09.2016г.</w:t>
      </w:r>
      <w:r w:rsidRPr="00F23DAB">
        <w:rPr>
          <w:rFonts w:ascii="Times New Roman" w:hAnsi="Times New Roman"/>
          <w:sz w:val="24"/>
          <w:szCs w:val="24"/>
          <w:u w:val="single"/>
          <w:lang w:val="ru-RU"/>
        </w:rPr>
        <w:t xml:space="preserve"> №</w:t>
      </w:r>
      <w:r w:rsidR="00F23DAB">
        <w:rPr>
          <w:rFonts w:ascii="Times New Roman" w:hAnsi="Times New Roman"/>
          <w:sz w:val="24"/>
          <w:szCs w:val="24"/>
          <w:u w:val="single"/>
          <w:lang w:val="ru-RU"/>
        </w:rPr>
        <w:t xml:space="preserve"> </w:t>
      </w:r>
      <w:r w:rsidR="00F23DAB" w:rsidRPr="00F23DAB">
        <w:rPr>
          <w:rFonts w:ascii="Times New Roman" w:hAnsi="Times New Roman"/>
          <w:sz w:val="24"/>
          <w:szCs w:val="24"/>
          <w:u w:val="single"/>
          <w:lang w:val="ru-RU"/>
        </w:rPr>
        <w:t>790-п</w:t>
      </w:r>
    </w:p>
    <w:p w:rsidR="00D57139" w:rsidRPr="0056777D" w:rsidRDefault="00D57139" w:rsidP="00D57139">
      <w:pPr>
        <w:pStyle w:val="a8"/>
        <w:ind w:right="-426"/>
        <w:jc w:val="both"/>
        <w:rPr>
          <w:rFonts w:ascii="Times New Roman" w:hAnsi="Times New Roman"/>
          <w:sz w:val="24"/>
          <w:szCs w:val="24"/>
          <w:lang w:val="ru-RU"/>
        </w:rPr>
      </w:pPr>
      <w:r w:rsidRPr="0056777D">
        <w:rPr>
          <w:rFonts w:ascii="Times New Roman" w:hAnsi="Times New Roman"/>
          <w:sz w:val="24"/>
          <w:szCs w:val="24"/>
          <w:lang w:val="ru-RU"/>
        </w:rPr>
        <w:t>Форма аукциона: открытый  по составу участников и по форме подачи заявок</w:t>
      </w:r>
    </w:p>
    <w:p w:rsidR="007818DE" w:rsidRPr="003E0DEC" w:rsidRDefault="007818DE" w:rsidP="007818DE">
      <w:pPr>
        <w:pStyle w:val="a8"/>
        <w:ind w:right="20"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6777D">
        <w:rPr>
          <w:rFonts w:ascii="Times New Roman" w:hAnsi="Times New Roman"/>
          <w:b/>
          <w:sz w:val="24"/>
          <w:szCs w:val="24"/>
          <w:u w:val="single"/>
          <w:lang w:val="ru-RU"/>
        </w:rPr>
        <w:t>Срок подачи заявок</w:t>
      </w:r>
      <w:r>
        <w:rPr>
          <w:rFonts w:ascii="Times New Roman" w:hAnsi="Times New Roman"/>
          <w:b/>
          <w:sz w:val="24"/>
          <w:szCs w:val="24"/>
          <w:u w:val="single"/>
          <w:lang w:val="ru-RU"/>
        </w:rPr>
        <w:t xml:space="preserve"> на участие в </w:t>
      </w:r>
      <w:r w:rsidRPr="003E0DEC">
        <w:rPr>
          <w:rFonts w:ascii="Times New Roman" w:hAnsi="Times New Roman"/>
          <w:b/>
          <w:sz w:val="24"/>
          <w:szCs w:val="24"/>
          <w:u w:val="single"/>
          <w:lang w:val="ru-RU"/>
        </w:rPr>
        <w:t>аукционе:</w:t>
      </w:r>
      <w:r w:rsidR="003F067E">
        <w:rPr>
          <w:rFonts w:ascii="Times New Roman" w:hAnsi="Times New Roman"/>
          <w:b/>
          <w:sz w:val="24"/>
          <w:szCs w:val="24"/>
          <w:lang w:val="ru-RU"/>
        </w:rPr>
        <w:t xml:space="preserve"> с 8ч.30 минут 26</w:t>
      </w:r>
      <w:r w:rsidR="00E32222">
        <w:rPr>
          <w:rFonts w:ascii="Times New Roman" w:hAnsi="Times New Roman"/>
          <w:b/>
          <w:sz w:val="24"/>
          <w:szCs w:val="24"/>
          <w:lang w:val="ru-RU"/>
        </w:rPr>
        <w:t>.09</w:t>
      </w:r>
      <w:r w:rsidRPr="00114F2E">
        <w:rPr>
          <w:rFonts w:ascii="Times New Roman" w:hAnsi="Times New Roman"/>
          <w:b/>
          <w:sz w:val="24"/>
          <w:szCs w:val="24"/>
          <w:lang w:val="ru-RU"/>
        </w:rPr>
        <w:t xml:space="preserve">.2016 года до 17 </w:t>
      </w:r>
      <w:r w:rsidR="00E32222">
        <w:rPr>
          <w:rFonts w:ascii="Times New Roman" w:hAnsi="Times New Roman"/>
          <w:b/>
          <w:sz w:val="24"/>
          <w:szCs w:val="24"/>
          <w:lang w:val="ru-RU"/>
        </w:rPr>
        <w:t>часов 00</w:t>
      </w:r>
      <w:r w:rsidR="003F067E">
        <w:rPr>
          <w:rFonts w:ascii="Times New Roman" w:hAnsi="Times New Roman"/>
          <w:b/>
          <w:sz w:val="24"/>
          <w:szCs w:val="24"/>
          <w:lang w:val="ru-RU"/>
        </w:rPr>
        <w:t xml:space="preserve"> минут 25</w:t>
      </w:r>
      <w:r w:rsidR="00E32222">
        <w:rPr>
          <w:rFonts w:ascii="Times New Roman" w:hAnsi="Times New Roman"/>
          <w:b/>
          <w:sz w:val="24"/>
          <w:szCs w:val="24"/>
          <w:lang w:val="ru-RU"/>
        </w:rPr>
        <w:t>.10</w:t>
      </w:r>
      <w:r>
        <w:rPr>
          <w:rFonts w:ascii="Times New Roman" w:hAnsi="Times New Roman"/>
          <w:b/>
          <w:sz w:val="24"/>
          <w:szCs w:val="24"/>
          <w:lang w:val="ru-RU"/>
        </w:rPr>
        <w:t>.</w:t>
      </w:r>
      <w:r w:rsidRPr="00114F2E">
        <w:rPr>
          <w:rFonts w:ascii="Times New Roman" w:hAnsi="Times New Roman"/>
          <w:b/>
          <w:sz w:val="24"/>
          <w:szCs w:val="24"/>
          <w:lang w:val="ru-RU"/>
        </w:rPr>
        <w:t xml:space="preserve">2016 года. </w:t>
      </w:r>
      <w:r w:rsidRPr="003E0DEC">
        <w:rPr>
          <w:rFonts w:ascii="Times New Roman" w:hAnsi="Times New Roman"/>
          <w:sz w:val="24"/>
          <w:szCs w:val="24"/>
          <w:lang w:val="ru-RU"/>
        </w:rPr>
        <w:t xml:space="preserve">Ежедневно  с понедельника по четверг с 8ч.30м. до 17 ч. 30 м, перерыв на обед с 12ч.30 м. до 14 ч.00 минут. В пятницу с 8ч.30м. до 15ч.00м., перерыв на обед с 12ч.30 минут до 13 ч.00 минут. Суббота и воскресенье выходные дни. Заявки принимаются по адресу: г. Елизово, ул.В.Кручины, д. 20, каб. № 6. </w:t>
      </w:r>
    </w:p>
    <w:p w:rsidR="007818DE" w:rsidRDefault="007818DE" w:rsidP="007818DE">
      <w:pPr>
        <w:pStyle w:val="a8"/>
        <w:ind w:right="-1" w:firstLine="708"/>
        <w:jc w:val="both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:rsidR="007818DE" w:rsidRDefault="007818DE" w:rsidP="007818DE">
      <w:pPr>
        <w:pStyle w:val="a8"/>
        <w:ind w:right="-1"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3E0DEC">
        <w:rPr>
          <w:rFonts w:ascii="Times New Roman" w:hAnsi="Times New Roman"/>
          <w:b/>
          <w:sz w:val="24"/>
          <w:szCs w:val="24"/>
          <w:u w:val="single"/>
          <w:lang w:val="ru-RU"/>
        </w:rPr>
        <w:t>Подведение итогов приема заявок</w:t>
      </w:r>
      <w:r w:rsidRPr="003E0DEC">
        <w:rPr>
          <w:rFonts w:ascii="Times New Roman" w:hAnsi="Times New Roman"/>
          <w:sz w:val="24"/>
          <w:szCs w:val="24"/>
          <w:lang w:val="ru-RU"/>
        </w:rPr>
        <w:t xml:space="preserve"> и определение участников аукциона состоится: </w:t>
      </w:r>
      <w:r>
        <w:rPr>
          <w:rFonts w:ascii="Times New Roman" w:hAnsi="Times New Roman"/>
          <w:b/>
          <w:sz w:val="24"/>
          <w:szCs w:val="24"/>
          <w:lang w:val="ru-RU"/>
        </w:rPr>
        <w:t>2</w:t>
      </w:r>
      <w:r w:rsidR="003F067E">
        <w:rPr>
          <w:rFonts w:ascii="Times New Roman" w:hAnsi="Times New Roman"/>
          <w:b/>
          <w:sz w:val="24"/>
          <w:szCs w:val="24"/>
          <w:lang w:val="ru-RU"/>
        </w:rPr>
        <w:t>7</w:t>
      </w:r>
      <w:r w:rsidR="00E32222">
        <w:rPr>
          <w:rFonts w:ascii="Times New Roman" w:hAnsi="Times New Roman"/>
          <w:b/>
          <w:sz w:val="24"/>
          <w:szCs w:val="24"/>
          <w:lang w:val="ru-RU"/>
        </w:rPr>
        <w:t>.10</w:t>
      </w:r>
      <w:r w:rsidRPr="003E0DEC">
        <w:rPr>
          <w:rFonts w:ascii="Times New Roman" w:hAnsi="Times New Roman"/>
          <w:b/>
          <w:sz w:val="24"/>
          <w:szCs w:val="24"/>
          <w:lang w:val="ru-RU"/>
        </w:rPr>
        <w:t xml:space="preserve">.2016 г. в 10-00 адресу: г. Елизово, ул. В.Кручины, д.20, каб. </w:t>
      </w:r>
      <w:r w:rsidR="00360564">
        <w:rPr>
          <w:rFonts w:ascii="Times New Roman" w:hAnsi="Times New Roman"/>
          <w:b/>
          <w:sz w:val="24"/>
          <w:szCs w:val="24"/>
          <w:lang w:val="ru-RU"/>
        </w:rPr>
        <w:t>20</w:t>
      </w:r>
      <w:r w:rsidRPr="003E0DEC">
        <w:rPr>
          <w:rFonts w:ascii="Times New Roman" w:hAnsi="Times New Roman"/>
          <w:sz w:val="24"/>
          <w:szCs w:val="24"/>
          <w:lang w:val="ru-RU"/>
        </w:rPr>
        <w:t>.</w:t>
      </w:r>
    </w:p>
    <w:p w:rsidR="007818DE" w:rsidRDefault="007818DE" w:rsidP="007818DE">
      <w:pPr>
        <w:pStyle w:val="a8"/>
        <w:ind w:right="-426" w:firstLine="708"/>
        <w:jc w:val="both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:rsidR="007818DE" w:rsidRPr="007818DE" w:rsidRDefault="007818DE" w:rsidP="007818DE">
      <w:pPr>
        <w:pStyle w:val="a8"/>
        <w:ind w:right="-426" w:firstLine="708"/>
        <w:jc w:val="both"/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7818DE">
        <w:rPr>
          <w:rFonts w:ascii="Times New Roman" w:hAnsi="Times New Roman"/>
          <w:b/>
          <w:sz w:val="24"/>
          <w:szCs w:val="24"/>
          <w:u w:val="single"/>
          <w:lang w:val="ru-RU"/>
        </w:rPr>
        <w:t>Дата, время, место проведения аукциона</w:t>
      </w:r>
      <w:r w:rsidRPr="0056777D">
        <w:rPr>
          <w:rFonts w:ascii="Times New Roman" w:hAnsi="Times New Roman"/>
          <w:sz w:val="24"/>
          <w:szCs w:val="24"/>
          <w:lang w:val="ru-RU"/>
        </w:rPr>
        <w:t xml:space="preserve">:  </w:t>
      </w:r>
      <w:r w:rsidR="003F067E">
        <w:rPr>
          <w:rFonts w:ascii="Times New Roman" w:hAnsi="Times New Roman"/>
          <w:b/>
          <w:sz w:val="24"/>
          <w:szCs w:val="24"/>
          <w:u w:val="single"/>
          <w:lang w:val="ru-RU"/>
        </w:rPr>
        <w:t>02.11</w:t>
      </w:r>
      <w:r w:rsidRPr="003E0DEC">
        <w:rPr>
          <w:rFonts w:ascii="Times New Roman" w:hAnsi="Times New Roman"/>
          <w:b/>
          <w:sz w:val="24"/>
          <w:szCs w:val="24"/>
          <w:u w:val="single"/>
          <w:lang w:val="ru-RU"/>
        </w:rPr>
        <w:t>.2016 г., 10 час. 00 мин</w:t>
      </w:r>
      <w:r w:rsidRPr="003E0DEC">
        <w:rPr>
          <w:rFonts w:ascii="Times New Roman" w:hAnsi="Times New Roman"/>
          <w:sz w:val="24"/>
          <w:szCs w:val="24"/>
          <w:lang w:val="ru-RU"/>
        </w:rPr>
        <w:t>.,</w:t>
      </w:r>
      <w:r w:rsidRPr="0056777D">
        <w:rPr>
          <w:rFonts w:ascii="Times New Roman" w:hAnsi="Times New Roman"/>
          <w:sz w:val="24"/>
          <w:szCs w:val="24"/>
          <w:lang w:val="ru-RU"/>
        </w:rPr>
        <w:t xml:space="preserve">  по адресу: Камчатский край, г. Елизово, ул. В.Кручины, д. 20, кабинет 20.</w:t>
      </w:r>
    </w:p>
    <w:p w:rsidR="007818DE" w:rsidRPr="0056777D" w:rsidRDefault="007818DE" w:rsidP="00D57139">
      <w:pPr>
        <w:pStyle w:val="a8"/>
        <w:ind w:right="-42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818DE" w:rsidRDefault="007818DE" w:rsidP="007044ED">
      <w:pPr>
        <w:pStyle w:val="a8"/>
        <w:ind w:right="-426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57139" w:rsidRPr="0056777D" w:rsidRDefault="00D57139" w:rsidP="007044ED">
      <w:pPr>
        <w:pStyle w:val="a8"/>
        <w:ind w:right="-426"/>
        <w:jc w:val="center"/>
        <w:rPr>
          <w:rFonts w:ascii="Times New Roman" w:hAnsi="Times New Roman"/>
          <w:sz w:val="24"/>
          <w:szCs w:val="24"/>
          <w:lang w:val="ru-RU"/>
        </w:rPr>
      </w:pPr>
      <w:r w:rsidRPr="0056777D">
        <w:rPr>
          <w:rFonts w:ascii="Times New Roman" w:hAnsi="Times New Roman"/>
          <w:b/>
          <w:sz w:val="24"/>
          <w:szCs w:val="24"/>
          <w:lang w:val="ru-RU"/>
        </w:rPr>
        <w:t>ЛОТ № 1</w:t>
      </w:r>
      <w:r w:rsidRPr="0056777D">
        <w:rPr>
          <w:rFonts w:ascii="Times New Roman" w:hAnsi="Times New Roman"/>
          <w:sz w:val="24"/>
          <w:szCs w:val="24"/>
          <w:lang w:val="ru-RU"/>
        </w:rPr>
        <w:t>:</w:t>
      </w:r>
    </w:p>
    <w:p w:rsidR="0056777D" w:rsidRPr="00EB1269" w:rsidRDefault="00D57139" w:rsidP="0056777D">
      <w:pPr>
        <w:ind w:right="-103"/>
        <w:rPr>
          <w:sz w:val="24"/>
        </w:rPr>
      </w:pPr>
      <w:r w:rsidRPr="00EB1269">
        <w:rPr>
          <w:b/>
          <w:sz w:val="24"/>
        </w:rPr>
        <w:t>Предмет аукциона</w:t>
      </w:r>
      <w:r w:rsidRPr="00EB1269">
        <w:rPr>
          <w:sz w:val="24"/>
        </w:rPr>
        <w:t xml:space="preserve">: </w:t>
      </w:r>
      <w:r w:rsidR="0056777D" w:rsidRPr="00EB1269">
        <w:rPr>
          <w:sz w:val="24"/>
        </w:rPr>
        <w:t>право аренды земельного участка.</w:t>
      </w:r>
    </w:p>
    <w:p w:rsidR="00D57139" w:rsidRPr="00EB1269" w:rsidRDefault="00D57139" w:rsidP="0056777D">
      <w:pPr>
        <w:jc w:val="both"/>
        <w:rPr>
          <w:sz w:val="24"/>
        </w:rPr>
      </w:pPr>
      <w:r w:rsidRPr="00EB1269">
        <w:rPr>
          <w:b/>
          <w:sz w:val="24"/>
        </w:rPr>
        <w:t>Местоположение земельного участка:</w:t>
      </w:r>
      <w:r w:rsidRPr="00EB1269">
        <w:rPr>
          <w:sz w:val="24"/>
        </w:rPr>
        <w:t xml:space="preserve"> </w:t>
      </w:r>
      <w:r w:rsidR="00EB1269" w:rsidRPr="00EB1269">
        <w:rPr>
          <w:sz w:val="24"/>
        </w:rPr>
        <w:t>Камчатский край, Елизовский муниципальный район, Елизовское городское поселение г. Елизово, Виталия Кручины ул., 58</w:t>
      </w:r>
      <w:r w:rsidR="0056777D" w:rsidRPr="00EB1269">
        <w:rPr>
          <w:sz w:val="24"/>
        </w:rPr>
        <w:t>.</w:t>
      </w:r>
    </w:p>
    <w:p w:rsidR="00D57139" w:rsidRPr="00EB1269" w:rsidRDefault="00D57139" w:rsidP="00D57139">
      <w:pPr>
        <w:jc w:val="both"/>
        <w:rPr>
          <w:sz w:val="24"/>
        </w:rPr>
      </w:pPr>
      <w:r w:rsidRPr="00EB1269">
        <w:rPr>
          <w:b/>
          <w:sz w:val="24"/>
        </w:rPr>
        <w:t xml:space="preserve">Площадь земельного участка: </w:t>
      </w:r>
      <w:r w:rsidR="00EB1269" w:rsidRPr="00EB1269">
        <w:rPr>
          <w:sz w:val="24"/>
        </w:rPr>
        <w:t>1350 +/- 13 кв.м</w:t>
      </w:r>
    </w:p>
    <w:p w:rsidR="00D57139" w:rsidRPr="00EB1269" w:rsidRDefault="00D57139" w:rsidP="00D57139">
      <w:pPr>
        <w:jc w:val="both"/>
        <w:rPr>
          <w:sz w:val="24"/>
        </w:rPr>
      </w:pPr>
      <w:r w:rsidRPr="00EB1269">
        <w:rPr>
          <w:b/>
          <w:sz w:val="24"/>
        </w:rPr>
        <w:t>Категория земель:</w:t>
      </w:r>
      <w:r w:rsidRPr="00EB1269">
        <w:rPr>
          <w:sz w:val="24"/>
        </w:rPr>
        <w:t xml:space="preserve"> земли населенных пунктов.</w:t>
      </w:r>
    </w:p>
    <w:p w:rsidR="00D57139" w:rsidRPr="00EB1269" w:rsidRDefault="00D57139" w:rsidP="00D57139">
      <w:pPr>
        <w:jc w:val="both"/>
        <w:rPr>
          <w:sz w:val="24"/>
        </w:rPr>
      </w:pPr>
      <w:r w:rsidRPr="00EB1269">
        <w:rPr>
          <w:b/>
          <w:sz w:val="24"/>
        </w:rPr>
        <w:t>Кадастровый номер:</w:t>
      </w:r>
      <w:r w:rsidRPr="00EB1269">
        <w:rPr>
          <w:sz w:val="24"/>
        </w:rPr>
        <w:t xml:space="preserve"> </w:t>
      </w:r>
      <w:r w:rsidR="00EB1269" w:rsidRPr="00EB1269">
        <w:rPr>
          <w:sz w:val="24"/>
        </w:rPr>
        <w:t>41:05:0101008:3169</w:t>
      </w:r>
    </w:p>
    <w:p w:rsidR="00842862" w:rsidRDefault="00D57139" w:rsidP="00D57139">
      <w:pPr>
        <w:pStyle w:val="a8"/>
        <w:ind w:right="-426"/>
        <w:jc w:val="both"/>
        <w:rPr>
          <w:rFonts w:ascii="Times New Roman" w:hAnsi="Times New Roman"/>
          <w:sz w:val="24"/>
          <w:szCs w:val="24"/>
          <w:lang w:val="ru-RU"/>
        </w:rPr>
      </w:pPr>
      <w:r w:rsidRPr="00EB1269">
        <w:rPr>
          <w:rFonts w:ascii="Times New Roman" w:hAnsi="Times New Roman"/>
          <w:b/>
          <w:sz w:val="24"/>
          <w:szCs w:val="24"/>
          <w:lang w:val="ru-RU"/>
        </w:rPr>
        <w:t>Разрешенное использование:</w:t>
      </w:r>
      <w:r w:rsidRPr="00EB126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044ED" w:rsidRPr="00EB1269">
        <w:rPr>
          <w:rFonts w:ascii="Times New Roman" w:hAnsi="Times New Roman"/>
          <w:sz w:val="24"/>
          <w:szCs w:val="24"/>
          <w:lang w:val="ru-RU"/>
        </w:rPr>
        <w:t>индивидуальные жилые дома</w:t>
      </w:r>
    </w:p>
    <w:p w:rsidR="002F6798" w:rsidRPr="002F6798" w:rsidRDefault="002F6798" w:rsidP="00D57139">
      <w:pPr>
        <w:pStyle w:val="a8"/>
        <w:ind w:right="-426"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9889" w:type="dxa"/>
        <w:tblLook w:val="04A0"/>
      </w:tblPr>
      <w:tblGrid>
        <w:gridCol w:w="4928"/>
        <w:gridCol w:w="4961"/>
      </w:tblGrid>
      <w:tr w:rsidR="00842862" w:rsidRPr="00C56A85" w:rsidTr="00C56A85">
        <w:tc>
          <w:tcPr>
            <w:tcW w:w="4928" w:type="dxa"/>
          </w:tcPr>
          <w:p w:rsidR="00842862" w:rsidRPr="00C56A85" w:rsidRDefault="00842862" w:rsidP="00C56A85">
            <w:pPr>
              <w:pStyle w:val="a8"/>
              <w:ind w:right="-426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56A8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Технические условия подключения (технологического присоединения) объекта капитального строительства к сетям инженерно-технического обеспечения: </w:t>
            </w:r>
          </w:p>
        </w:tc>
        <w:tc>
          <w:tcPr>
            <w:tcW w:w="4961" w:type="dxa"/>
          </w:tcPr>
          <w:p w:rsidR="002F6798" w:rsidRPr="00C56A85" w:rsidRDefault="00842862" w:rsidP="00C56A85">
            <w:pPr>
              <w:pStyle w:val="a8"/>
              <w:ind w:right="-42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56A8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Отсутствует возможность </w:t>
            </w:r>
          </w:p>
          <w:p w:rsidR="002F6798" w:rsidRPr="00C56A85" w:rsidRDefault="00842862" w:rsidP="00C56A85">
            <w:pPr>
              <w:pStyle w:val="a8"/>
              <w:ind w:right="-42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56A8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технологического присоединения </w:t>
            </w:r>
          </w:p>
          <w:p w:rsidR="00842862" w:rsidRPr="00C56A85" w:rsidRDefault="00842862" w:rsidP="00C56A85">
            <w:pPr>
              <w:pStyle w:val="a8"/>
              <w:ind w:right="-42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56A8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(локальные источники) </w:t>
            </w:r>
          </w:p>
          <w:p w:rsidR="00842862" w:rsidRPr="00C56A85" w:rsidRDefault="00842862" w:rsidP="00C56A85">
            <w:pPr>
              <w:pStyle w:val="a8"/>
              <w:ind w:right="-42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56A85">
              <w:rPr>
                <w:rFonts w:ascii="Times New Roman" w:hAnsi="Times New Roman"/>
                <w:sz w:val="24"/>
                <w:szCs w:val="24"/>
                <w:lang w:val="ru-RU"/>
              </w:rPr>
              <w:t>тепло –водо- электроснабжения</w:t>
            </w:r>
          </w:p>
        </w:tc>
      </w:tr>
    </w:tbl>
    <w:p w:rsidR="00842862" w:rsidRDefault="00842862" w:rsidP="00842862">
      <w:pPr>
        <w:jc w:val="both"/>
        <w:rPr>
          <w:b/>
          <w:sz w:val="24"/>
        </w:rPr>
      </w:pPr>
    </w:p>
    <w:p w:rsidR="00D57139" w:rsidRPr="00EB1269" w:rsidRDefault="00D57139" w:rsidP="00D57139">
      <w:pPr>
        <w:jc w:val="both"/>
        <w:rPr>
          <w:b/>
          <w:sz w:val="24"/>
        </w:rPr>
      </w:pPr>
      <w:r w:rsidRPr="00EB1269">
        <w:rPr>
          <w:b/>
          <w:sz w:val="24"/>
        </w:rPr>
        <w:t>Обременений и  ограничений нет.</w:t>
      </w:r>
    </w:p>
    <w:p w:rsidR="002B1E6C" w:rsidRPr="00EB1269" w:rsidRDefault="002B1E6C" w:rsidP="00D57139">
      <w:pPr>
        <w:jc w:val="both"/>
        <w:rPr>
          <w:sz w:val="24"/>
        </w:rPr>
      </w:pPr>
      <w:r w:rsidRPr="00EB1269">
        <w:rPr>
          <w:b/>
          <w:sz w:val="24"/>
        </w:rPr>
        <w:t xml:space="preserve">Срок заключения договора аренды: </w:t>
      </w:r>
      <w:r w:rsidR="00711FDC" w:rsidRPr="00EB1269">
        <w:rPr>
          <w:sz w:val="24"/>
        </w:rPr>
        <w:t>20</w:t>
      </w:r>
      <w:r w:rsidRPr="00EB1269">
        <w:rPr>
          <w:sz w:val="24"/>
        </w:rPr>
        <w:t xml:space="preserve"> (</w:t>
      </w:r>
      <w:r w:rsidR="00711FDC" w:rsidRPr="00EB1269">
        <w:rPr>
          <w:sz w:val="24"/>
        </w:rPr>
        <w:t>Двадцать</w:t>
      </w:r>
      <w:r w:rsidRPr="00EB1269">
        <w:rPr>
          <w:sz w:val="24"/>
        </w:rPr>
        <w:t>) лет.</w:t>
      </w:r>
    </w:p>
    <w:p w:rsidR="0056777D" w:rsidRPr="00EB1269" w:rsidRDefault="0056777D" w:rsidP="002F6798">
      <w:pPr>
        <w:pStyle w:val="a8"/>
        <w:ind w:right="20"/>
        <w:jc w:val="both"/>
        <w:rPr>
          <w:rFonts w:ascii="Times New Roman" w:hAnsi="Times New Roman"/>
          <w:sz w:val="24"/>
          <w:szCs w:val="24"/>
          <w:lang w:val="ru-RU"/>
        </w:rPr>
      </w:pPr>
      <w:r w:rsidRPr="00EB1269">
        <w:rPr>
          <w:rFonts w:ascii="Times New Roman" w:hAnsi="Times New Roman"/>
          <w:b/>
          <w:sz w:val="24"/>
          <w:szCs w:val="24"/>
          <w:lang w:val="ru-RU"/>
        </w:rPr>
        <w:t>Начальная цена аренды земельного участка</w:t>
      </w:r>
      <w:r w:rsidR="005A01DF" w:rsidRPr="00EB1269">
        <w:rPr>
          <w:rFonts w:ascii="Times New Roman" w:hAnsi="Times New Roman"/>
          <w:b/>
          <w:sz w:val="24"/>
          <w:szCs w:val="24"/>
          <w:lang w:val="ru-RU"/>
        </w:rPr>
        <w:t>:</w:t>
      </w:r>
      <w:r w:rsidRPr="00EB1269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EB1269" w:rsidRPr="00EB1269">
        <w:rPr>
          <w:rFonts w:ascii="Times New Roman" w:hAnsi="Times New Roman"/>
          <w:sz w:val="24"/>
          <w:szCs w:val="24"/>
          <w:lang w:val="ru-RU"/>
        </w:rPr>
        <w:t>82 500,00</w:t>
      </w:r>
      <w:r w:rsidR="007B6C33" w:rsidRPr="00EB1269">
        <w:rPr>
          <w:rFonts w:ascii="Times New Roman" w:hAnsi="Times New Roman"/>
          <w:sz w:val="24"/>
          <w:szCs w:val="24"/>
          <w:lang w:val="ru-RU"/>
        </w:rPr>
        <w:t xml:space="preserve"> руб.</w:t>
      </w:r>
      <w:r w:rsidRPr="00EB1269">
        <w:rPr>
          <w:rFonts w:ascii="Times New Roman" w:hAnsi="Times New Roman"/>
          <w:sz w:val="24"/>
          <w:szCs w:val="24"/>
          <w:lang w:val="ru-RU"/>
        </w:rPr>
        <w:t xml:space="preserve"> (</w:t>
      </w:r>
      <w:r w:rsidR="00EB1269" w:rsidRPr="00EB1269">
        <w:rPr>
          <w:rFonts w:ascii="Times New Roman" w:hAnsi="Times New Roman"/>
          <w:sz w:val="24"/>
          <w:szCs w:val="24"/>
          <w:lang w:val="ru-RU"/>
        </w:rPr>
        <w:t>Восемьдесят две тысячи пятьсот рублей</w:t>
      </w:r>
      <w:r w:rsidR="007B6C33" w:rsidRPr="00EB126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B1269" w:rsidRPr="00EB1269">
        <w:rPr>
          <w:rFonts w:ascii="Times New Roman" w:hAnsi="Times New Roman"/>
          <w:sz w:val="24"/>
          <w:szCs w:val="24"/>
          <w:lang w:val="ru-RU"/>
        </w:rPr>
        <w:t>00</w:t>
      </w:r>
      <w:r w:rsidRPr="00EB1269">
        <w:rPr>
          <w:rFonts w:ascii="Times New Roman" w:hAnsi="Times New Roman"/>
          <w:sz w:val="24"/>
          <w:szCs w:val="24"/>
          <w:lang w:val="ru-RU"/>
        </w:rPr>
        <w:t xml:space="preserve"> копе</w:t>
      </w:r>
      <w:r w:rsidR="00EB1269" w:rsidRPr="00EB1269">
        <w:rPr>
          <w:rFonts w:ascii="Times New Roman" w:hAnsi="Times New Roman"/>
          <w:sz w:val="24"/>
          <w:szCs w:val="24"/>
          <w:lang w:val="ru-RU"/>
        </w:rPr>
        <w:t>ек</w:t>
      </w:r>
      <w:r w:rsidR="007B6C33" w:rsidRPr="00EB1269">
        <w:rPr>
          <w:rFonts w:ascii="Times New Roman" w:hAnsi="Times New Roman"/>
          <w:sz w:val="24"/>
          <w:szCs w:val="24"/>
          <w:lang w:val="ru-RU"/>
        </w:rPr>
        <w:t>)</w:t>
      </w:r>
      <w:r w:rsidRPr="00EB126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F6798">
        <w:rPr>
          <w:rFonts w:ascii="Times New Roman" w:hAnsi="Times New Roman"/>
          <w:sz w:val="24"/>
          <w:szCs w:val="24"/>
          <w:lang w:val="ru-RU"/>
        </w:rPr>
        <w:t>в год.</w:t>
      </w:r>
    </w:p>
    <w:p w:rsidR="0056777D" w:rsidRPr="00EB1269" w:rsidRDefault="0056777D" w:rsidP="002F6798">
      <w:pPr>
        <w:pStyle w:val="a8"/>
        <w:ind w:right="20"/>
        <w:jc w:val="both"/>
        <w:rPr>
          <w:rFonts w:ascii="Times New Roman" w:hAnsi="Times New Roman"/>
          <w:sz w:val="24"/>
          <w:szCs w:val="24"/>
          <w:lang w:val="ru-RU"/>
        </w:rPr>
      </w:pPr>
      <w:r w:rsidRPr="00EB1269">
        <w:rPr>
          <w:rFonts w:ascii="Times New Roman" w:hAnsi="Times New Roman"/>
          <w:b/>
          <w:sz w:val="24"/>
          <w:szCs w:val="24"/>
          <w:lang w:val="ru-RU"/>
        </w:rPr>
        <w:t>Шаг аукциона</w:t>
      </w:r>
      <w:r w:rsidR="005A01DF" w:rsidRPr="00EB1269">
        <w:rPr>
          <w:rFonts w:ascii="Times New Roman" w:hAnsi="Times New Roman"/>
          <w:b/>
          <w:sz w:val="24"/>
          <w:szCs w:val="24"/>
          <w:lang w:val="ru-RU"/>
        </w:rPr>
        <w:t>:</w:t>
      </w:r>
      <w:r w:rsidRPr="00EB126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B1269" w:rsidRPr="00EB1269">
        <w:rPr>
          <w:rFonts w:ascii="Times New Roman" w:hAnsi="Times New Roman"/>
          <w:sz w:val="24"/>
          <w:szCs w:val="24"/>
          <w:lang w:val="ru-RU"/>
        </w:rPr>
        <w:t>2 475,00</w:t>
      </w:r>
      <w:r w:rsidR="007B6C33" w:rsidRPr="00EB1269">
        <w:rPr>
          <w:rFonts w:ascii="Times New Roman" w:hAnsi="Times New Roman"/>
          <w:sz w:val="24"/>
          <w:szCs w:val="24"/>
          <w:lang w:val="ru-RU"/>
        </w:rPr>
        <w:t xml:space="preserve"> руб.</w:t>
      </w:r>
      <w:r w:rsidR="005A01DF" w:rsidRPr="00EB126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B1269">
        <w:rPr>
          <w:rFonts w:ascii="Times New Roman" w:hAnsi="Times New Roman"/>
          <w:sz w:val="24"/>
          <w:szCs w:val="24"/>
          <w:lang w:val="ru-RU"/>
        </w:rPr>
        <w:t>(</w:t>
      </w:r>
      <w:r w:rsidR="00EB1269" w:rsidRPr="00EB1269">
        <w:rPr>
          <w:rFonts w:ascii="Times New Roman" w:hAnsi="Times New Roman"/>
          <w:sz w:val="24"/>
          <w:szCs w:val="24"/>
          <w:lang w:val="ru-RU"/>
        </w:rPr>
        <w:t>Две</w:t>
      </w:r>
      <w:r w:rsidR="005A01DF" w:rsidRPr="00EB126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B1269">
        <w:rPr>
          <w:rFonts w:ascii="Times New Roman" w:hAnsi="Times New Roman"/>
          <w:sz w:val="24"/>
          <w:szCs w:val="24"/>
          <w:lang w:val="ru-RU"/>
        </w:rPr>
        <w:t>тысяч</w:t>
      </w:r>
      <w:r w:rsidR="00EB1269" w:rsidRPr="00EB1269">
        <w:rPr>
          <w:rFonts w:ascii="Times New Roman" w:hAnsi="Times New Roman"/>
          <w:sz w:val="24"/>
          <w:szCs w:val="24"/>
          <w:lang w:val="ru-RU"/>
        </w:rPr>
        <w:t>и</w:t>
      </w:r>
      <w:r w:rsidRPr="00EB126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B1269" w:rsidRPr="00EB1269">
        <w:rPr>
          <w:rFonts w:ascii="Times New Roman" w:hAnsi="Times New Roman"/>
          <w:sz w:val="24"/>
          <w:szCs w:val="24"/>
          <w:lang w:val="ru-RU"/>
        </w:rPr>
        <w:t>четыреста семьдесят пять</w:t>
      </w:r>
      <w:r w:rsidRPr="00EB1269">
        <w:rPr>
          <w:rFonts w:ascii="Times New Roman" w:hAnsi="Times New Roman"/>
          <w:sz w:val="24"/>
          <w:szCs w:val="24"/>
          <w:lang w:val="ru-RU"/>
        </w:rPr>
        <w:t xml:space="preserve"> рубл</w:t>
      </w:r>
      <w:r w:rsidR="00EB1269" w:rsidRPr="00EB1269">
        <w:rPr>
          <w:rFonts w:ascii="Times New Roman" w:hAnsi="Times New Roman"/>
          <w:sz w:val="24"/>
          <w:szCs w:val="24"/>
          <w:lang w:val="ru-RU"/>
        </w:rPr>
        <w:t>ей</w:t>
      </w:r>
      <w:r w:rsidRPr="00EB126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B1269" w:rsidRPr="00EB1269">
        <w:rPr>
          <w:rFonts w:ascii="Times New Roman" w:hAnsi="Times New Roman"/>
          <w:sz w:val="24"/>
          <w:szCs w:val="24"/>
          <w:lang w:val="ru-RU"/>
        </w:rPr>
        <w:t>00</w:t>
      </w:r>
      <w:r w:rsidRPr="00EB1269">
        <w:rPr>
          <w:rFonts w:ascii="Times New Roman" w:hAnsi="Times New Roman"/>
          <w:sz w:val="24"/>
          <w:szCs w:val="24"/>
          <w:lang w:val="ru-RU"/>
        </w:rPr>
        <w:t xml:space="preserve"> копеек</w:t>
      </w:r>
      <w:r w:rsidR="007B6C33" w:rsidRPr="00EB1269">
        <w:rPr>
          <w:rFonts w:ascii="Times New Roman" w:hAnsi="Times New Roman"/>
          <w:sz w:val="24"/>
          <w:szCs w:val="24"/>
          <w:lang w:val="ru-RU"/>
        </w:rPr>
        <w:t>)</w:t>
      </w:r>
      <w:r w:rsidRPr="00EB1269">
        <w:rPr>
          <w:rFonts w:ascii="Times New Roman" w:hAnsi="Times New Roman"/>
          <w:sz w:val="24"/>
          <w:szCs w:val="24"/>
          <w:lang w:val="ru-RU"/>
        </w:rPr>
        <w:t>.</w:t>
      </w:r>
    </w:p>
    <w:p w:rsidR="00EB1269" w:rsidRDefault="0056777D" w:rsidP="002F6798">
      <w:pPr>
        <w:pStyle w:val="a8"/>
        <w:ind w:right="20"/>
        <w:jc w:val="both"/>
        <w:rPr>
          <w:rFonts w:ascii="Times New Roman" w:hAnsi="Times New Roman"/>
          <w:sz w:val="24"/>
          <w:szCs w:val="24"/>
          <w:lang w:val="ru-RU"/>
        </w:rPr>
      </w:pPr>
      <w:r w:rsidRPr="00EB1269">
        <w:rPr>
          <w:rFonts w:ascii="Times New Roman" w:hAnsi="Times New Roman"/>
          <w:b/>
          <w:sz w:val="24"/>
          <w:szCs w:val="24"/>
          <w:lang w:val="ru-RU"/>
        </w:rPr>
        <w:t>Размер задатка</w:t>
      </w:r>
      <w:r w:rsidR="00EB1269" w:rsidRPr="00EB1269">
        <w:rPr>
          <w:rFonts w:ascii="Times New Roman" w:hAnsi="Times New Roman"/>
          <w:sz w:val="24"/>
          <w:szCs w:val="24"/>
          <w:lang w:val="ru-RU"/>
        </w:rPr>
        <w:t>: 16</w:t>
      </w:r>
      <w:r w:rsidR="007B6C33" w:rsidRPr="00EB1269">
        <w:rPr>
          <w:rFonts w:ascii="Times New Roman" w:hAnsi="Times New Roman"/>
          <w:sz w:val="24"/>
          <w:szCs w:val="24"/>
          <w:lang w:val="ru-RU"/>
        </w:rPr>
        <w:t> </w:t>
      </w:r>
      <w:r w:rsidR="00EB1269" w:rsidRPr="00EB1269">
        <w:rPr>
          <w:rFonts w:ascii="Times New Roman" w:hAnsi="Times New Roman"/>
          <w:sz w:val="24"/>
          <w:szCs w:val="24"/>
          <w:lang w:val="ru-RU"/>
        </w:rPr>
        <w:t>500,00</w:t>
      </w:r>
      <w:r w:rsidRPr="00EB126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B6C33" w:rsidRPr="00EB1269">
        <w:rPr>
          <w:rFonts w:ascii="Times New Roman" w:hAnsi="Times New Roman"/>
          <w:sz w:val="24"/>
          <w:szCs w:val="24"/>
          <w:lang w:val="ru-RU"/>
        </w:rPr>
        <w:t xml:space="preserve">руб. </w:t>
      </w:r>
      <w:r w:rsidRPr="00EB1269">
        <w:rPr>
          <w:rFonts w:ascii="Times New Roman" w:hAnsi="Times New Roman"/>
          <w:sz w:val="24"/>
          <w:szCs w:val="24"/>
          <w:lang w:val="ru-RU"/>
        </w:rPr>
        <w:t>(</w:t>
      </w:r>
      <w:r w:rsidR="00EB1269" w:rsidRPr="00EB1269">
        <w:rPr>
          <w:rFonts w:ascii="Times New Roman" w:hAnsi="Times New Roman"/>
          <w:sz w:val="24"/>
          <w:szCs w:val="24"/>
          <w:lang w:val="ru-RU"/>
        </w:rPr>
        <w:t xml:space="preserve">Шестнадцать </w:t>
      </w:r>
      <w:r w:rsidR="005A01DF" w:rsidRPr="00EB1269">
        <w:rPr>
          <w:rFonts w:ascii="Times New Roman" w:hAnsi="Times New Roman"/>
          <w:sz w:val="24"/>
          <w:szCs w:val="24"/>
          <w:lang w:val="ru-RU"/>
        </w:rPr>
        <w:t xml:space="preserve">тысяч </w:t>
      </w:r>
      <w:r w:rsidR="00EB1269" w:rsidRPr="00EB1269">
        <w:rPr>
          <w:rFonts w:ascii="Times New Roman" w:hAnsi="Times New Roman"/>
          <w:sz w:val="24"/>
          <w:szCs w:val="24"/>
          <w:lang w:val="ru-RU"/>
        </w:rPr>
        <w:t>пятьсот</w:t>
      </w:r>
      <w:r w:rsidR="005A01DF" w:rsidRPr="00EB126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B1269">
        <w:rPr>
          <w:rFonts w:ascii="Times New Roman" w:hAnsi="Times New Roman"/>
          <w:sz w:val="24"/>
          <w:szCs w:val="24"/>
          <w:lang w:val="ru-RU"/>
        </w:rPr>
        <w:t>рубл</w:t>
      </w:r>
      <w:r w:rsidR="00EB1269" w:rsidRPr="00EB1269">
        <w:rPr>
          <w:rFonts w:ascii="Times New Roman" w:hAnsi="Times New Roman"/>
          <w:sz w:val="24"/>
          <w:szCs w:val="24"/>
          <w:lang w:val="ru-RU"/>
        </w:rPr>
        <w:t>ей</w:t>
      </w:r>
      <w:r w:rsidRPr="00EB126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B1269" w:rsidRPr="00EB1269">
        <w:rPr>
          <w:rFonts w:ascii="Times New Roman" w:hAnsi="Times New Roman"/>
          <w:sz w:val="24"/>
          <w:szCs w:val="24"/>
          <w:lang w:val="ru-RU"/>
        </w:rPr>
        <w:t>00</w:t>
      </w:r>
      <w:r w:rsidRPr="00EB1269">
        <w:rPr>
          <w:rFonts w:ascii="Times New Roman" w:hAnsi="Times New Roman"/>
          <w:sz w:val="24"/>
          <w:szCs w:val="24"/>
          <w:lang w:val="ru-RU"/>
        </w:rPr>
        <w:t xml:space="preserve"> копеек</w:t>
      </w:r>
      <w:r w:rsidR="007B6C33" w:rsidRPr="00EB1269">
        <w:rPr>
          <w:rFonts w:ascii="Times New Roman" w:hAnsi="Times New Roman"/>
          <w:sz w:val="24"/>
          <w:szCs w:val="24"/>
          <w:lang w:val="ru-RU"/>
        </w:rPr>
        <w:t>)</w:t>
      </w:r>
      <w:r w:rsidRPr="00EB1269">
        <w:rPr>
          <w:rFonts w:ascii="Times New Roman" w:hAnsi="Times New Roman"/>
          <w:sz w:val="24"/>
          <w:szCs w:val="24"/>
          <w:lang w:val="ru-RU"/>
        </w:rPr>
        <w:t>.</w:t>
      </w:r>
    </w:p>
    <w:p w:rsidR="00EB1269" w:rsidRDefault="00EB1269" w:rsidP="00360564">
      <w:pPr>
        <w:pStyle w:val="a8"/>
        <w:ind w:right="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4231C" w:rsidRDefault="0094231C" w:rsidP="00360564">
      <w:pPr>
        <w:pStyle w:val="a8"/>
        <w:ind w:right="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B1269" w:rsidRPr="0056777D" w:rsidRDefault="00EB1269" w:rsidP="00EB1269">
      <w:pPr>
        <w:pStyle w:val="a8"/>
        <w:ind w:right="-426"/>
        <w:jc w:val="center"/>
        <w:rPr>
          <w:rFonts w:ascii="Times New Roman" w:hAnsi="Times New Roman"/>
          <w:sz w:val="24"/>
          <w:szCs w:val="24"/>
          <w:lang w:val="ru-RU"/>
        </w:rPr>
      </w:pPr>
      <w:r w:rsidRPr="0056777D">
        <w:rPr>
          <w:rFonts w:ascii="Times New Roman" w:hAnsi="Times New Roman"/>
          <w:b/>
          <w:sz w:val="24"/>
          <w:szCs w:val="24"/>
          <w:lang w:val="ru-RU"/>
        </w:rPr>
        <w:lastRenderedPageBreak/>
        <w:t xml:space="preserve">ЛОТ № </w:t>
      </w:r>
      <w:r>
        <w:rPr>
          <w:rFonts w:ascii="Times New Roman" w:hAnsi="Times New Roman"/>
          <w:b/>
          <w:sz w:val="24"/>
          <w:szCs w:val="24"/>
          <w:lang w:val="ru-RU"/>
        </w:rPr>
        <w:t>2</w:t>
      </w:r>
      <w:r w:rsidRPr="0056777D">
        <w:rPr>
          <w:rFonts w:ascii="Times New Roman" w:hAnsi="Times New Roman"/>
          <w:sz w:val="24"/>
          <w:szCs w:val="24"/>
          <w:lang w:val="ru-RU"/>
        </w:rPr>
        <w:t>:</w:t>
      </w:r>
    </w:p>
    <w:p w:rsidR="00EB1269" w:rsidRPr="00EB1269" w:rsidRDefault="00EB1269" w:rsidP="00EB1269">
      <w:pPr>
        <w:ind w:right="-103"/>
        <w:rPr>
          <w:sz w:val="24"/>
        </w:rPr>
      </w:pPr>
      <w:r w:rsidRPr="00EB1269">
        <w:rPr>
          <w:b/>
          <w:sz w:val="24"/>
        </w:rPr>
        <w:t>Предмет аукциона</w:t>
      </w:r>
      <w:r w:rsidRPr="00EB1269">
        <w:rPr>
          <w:sz w:val="24"/>
        </w:rPr>
        <w:t>: право аренды земельного участка.</w:t>
      </w:r>
    </w:p>
    <w:p w:rsidR="00EB1269" w:rsidRPr="00EB1269" w:rsidRDefault="00EB1269" w:rsidP="00EB1269">
      <w:pPr>
        <w:jc w:val="both"/>
        <w:rPr>
          <w:sz w:val="24"/>
        </w:rPr>
      </w:pPr>
      <w:r w:rsidRPr="00EB1269">
        <w:rPr>
          <w:b/>
          <w:sz w:val="24"/>
        </w:rPr>
        <w:t>Местоположение земельного участка:</w:t>
      </w:r>
      <w:r w:rsidRPr="00EB1269">
        <w:rPr>
          <w:sz w:val="24"/>
        </w:rPr>
        <w:t xml:space="preserve"> Камчатский край, Елизовский муниципальный район, Елизовское городское поселение г. </w:t>
      </w:r>
      <w:r>
        <w:rPr>
          <w:sz w:val="24"/>
        </w:rPr>
        <w:t>Елизово, Виталия Кручины ул., 66</w:t>
      </w:r>
      <w:r w:rsidRPr="00EB1269">
        <w:rPr>
          <w:sz w:val="24"/>
        </w:rPr>
        <w:t>.</w:t>
      </w:r>
    </w:p>
    <w:p w:rsidR="00EB1269" w:rsidRPr="00EB1269" w:rsidRDefault="00EB1269" w:rsidP="00EB1269">
      <w:pPr>
        <w:jc w:val="both"/>
        <w:rPr>
          <w:sz w:val="24"/>
        </w:rPr>
      </w:pPr>
      <w:r w:rsidRPr="00EB1269">
        <w:rPr>
          <w:b/>
          <w:sz w:val="24"/>
        </w:rPr>
        <w:t xml:space="preserve">Площадь земельного участка: </w:t>
      </w:r>
      <w:r w:rsidRPr="00EB1269">
        <w:rPr>
          <w:sz w:val="24"/>
        </w:rPr>
        <w:t>1350 +/- 13 кв.м</w:t>
      </w:r>
    </w:p>
    <w:p w:rsidR="00EB1269" w:rsidRPr="00EB1269" w:rsidRDefault="00EB1269" w:rsidP="00EB1269">
      <w:pPr>
        <w:jc w:val="both"/>
        <w:rPr>
          <w:sz w:val="24"/>
        </w:rPr>
      </w:pPr>
      <w:r w:rsidRPr="00EB1269">
        <w:rPr>
          <w:b/>
          <w:sz w:val="24"/>
        </w:rPr>
        <w:t>Категория земель:</w:t>
      </w:r>
      <w:r w:rsidRPr="00EB1269">
        <w:rPr>
          <w:sz w:val="24"/>
        </w:rPr>
        <w:t xml:space="preserve"> земли населенных пунктов.</w:t>
      </w:r>
    </w:p>
    <w:p w:rsidR="00EB1269" w:rsidRPr="00EB1269" w:rsidRDefault="00EB1269" w:rsidP="00EB1269">
      <w:pPr>
        <w:jc w:val="both"/>
        <w:rPr>
          <w:sz w:val="24"/>
        </w:rPr>
      </w:pPr>
      <w:r w:rsidRPr="00EB1269">
        <w:rPr>
          <w:b/>
          <w:sz w:val="24"/>
        </w:rPr>
        <w:t>Кадастровый номер:</w:t>
      </w:r>
      <w:r w:rsidRPr="00EB1269">
        <w:rPr>
          <w:sz w:val="24"/>
        </w:rPr>
        <w:t xml:space="preserve"> </w:t>
      </w:r>
      <w:r w:rsidR="00F63C19" w:rsidRPr="00F63C19">
        <w:rPr>
          <w:sz w:val="24"/>
        </w:rPr>
        <w:t>41:05:0101008:3173</w:t>
      </w:r>
    </w:p>
    <w:p w:rsidR="00EB1269" w:rsidRDefault="00EB1269" w:rsidP="00EB1269">
      <w:pPr>
        <w:pStyle w:val="a8"/>
        <w:ind w:right="-426"/>
        <w:jc w:val="both"/>
        <w:rPr>
          <w:rFonts w:ascii="Times New Roman" w:hAnsi="Times New Roman"/>
          <w:sz w:val="24"/>
          <w:szCs w:val="24"/>
          <w:lang w:val="ru-RU"/>
        </w:rPr>
      </w:pPr>
      <w:r w:rsidRPr="00EB1269">
        <w:rPr>
          <w:rFonts w:ascii="Times New Roman" w:hAnsi="Times New Roman"/>
          <w:b/>
          <w:sz w:val="24"/>
          <w:szCs w:val="24"/>
          <w:lang w:val="ru-RU"/>
        </w:rPr>
        <w:t>Разрешенное использование:</w:t>
      </w:r>
      <w:r w:rsidRPr="00EB1269">
        <w:rPr>
          <w:rFonts w:ascii="Times New Roman" w:hAnsi="Times New Roman"/>
          <w:sz w:val="24"/>
          <w:szCs w:val="24"/>
          <w:lang w:val="ru-RU"/>
        </w:rPr>
        <w:t xml:space="preserve"> индивидуальные жилые дома</w:t>
      </w:r>
    </w:p>
    <w:p w:rsidR="00EB4124" w:rsidRDefault="00EB4124" w:rsidP="00EB1269">
      <w:pPr>
        <w:pStyle w:val="a8"/>
        <w:ind w:right="-426"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9889" w:type="dxa"/>
        <w:tblLook w:val="04A0"/>
      </w:tblPr>
      <w:tblGrid>
        <w:gridCol w:w="4928"/>
        <w:gridCol w:w="4961"/>
      </w:tblGrid>
      <w:tr w:rsidR="008D703B" w:rsidRPr="00C56A85" w:rsidTr="00C56A85">
        <w:tc>
          <w:tcPr>
            <w:tcW w:w="4928" w:type="dxa"/>
          </w:tcPr>
          <w:p w:rsidR="008D703B" w:rsidRPr="00C56A85" w:rsidRDefault="008D703B" w:rsidP="00C56A85">
            <w:pPr>
              <w:pStyle w:val="a8"/>
              <w:ind w:right="-426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56A8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Технические условия подключения (технологического присоединения) объекта капитального строительства к сетям инженерно-технического обеспечения: </w:t>
            </w:r>
          </w:p>
        </w:tc>
        <w:tc>
          <w:tcPr>
            <w:tcW w:w="4961" w:type="dxa"/>
          </w:tcPr>
          <w:p w:rsidR="008D703B" w:rsidRPr="00C56A85" w:rsidRDefault="008D703B" w:rsidP="00C56A85">
            <w:pPr>
              <w:pStyle w:val="a8"/>
              <w:ind w:right="-42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56A8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Отсутствует возможность </w:t>
            </w:r>
          </w:p>
          <w:p w:rsidR="008D703B" w:rsidRPr="00C56A85" w:rsidRDefault="008D703B" w:rsidP="00C56A85">
            <w:pPr>
              <w:pStyle w:val="a8"/>
              <w:ind w:right="-42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56A85">
              <w:rPr>
                <w:rFonts w:ascii="Times New Roman" w:hAnsi="Times New Roman"/>
                <w:sz w:val="24"/>
                <w:szCs w:val="24"/>
                <w:lang w:val="ru-RU"/>
              </w:rPr>
              <w:t>технологического присоединения</w:t>
            </w:r>
          </w:p>
          <w:p w:rsidR="008D703B" w:rsidRPr="00C56A85" w:rsidRDefault="008D703B" w:rsidP="00C56A85">
            <w:pPr>
              <w:pStyle w:val="a8"/>
              <w:ind w:right="-42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56A85">
              <w:rPr>
                <w:rFonts w:ascii="Times New Roman" w:hAnsi="Times New Roman"/>
                <w:sz w:val="24"/>
                <w:szCs w:val="24"/>
                <w:lang w:val="ru-RU"/>
              </w:rPr>
              <w:t>(локальные источники)</w:t>
            </w:r>
          </w:p>
          <w:p w:rsidR="008D703B" w:rsidRPr="00C56A85" w:rsidRDefault="008D703B" w:rsidP="00C56A85">
            <w:pPr>
              <w:pStyle w:val="a8"/>
              <w:ind w:right="-42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56A85">
              <w:rPr>
                <w:rFonts w:ascii="Times New Roman" w:hAnsi="Times New Roman"/>
                <w:sz w:val="24"/>
                <w:szCs w:val="24"/>
                <w:lang w:val="ru-RU"/>
              </w:rPr>
              <w:t>тепло –водо- электроснабжения</w:t>
            </w:r>
          </w:p>
        </w:tc>
      </w:tr>
    </w:tbl>
    <w:p w:rsidR="008D703B" w:rsidRPr="00EB1269" w:rsidRDefault="008D703B" w:rsidP="00EB1269">
      <w:pPr>
        <w:pStyle w:val="a8"/>
        <w:ind w:right="-42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B1269" w:rsidRPr="00EB1269" w:rsidRDefault="00EB1269" w:rsidP="00EB1269">
      <w:pPr>
        <w:jc w:val="both"/>
        <w:rPr>
          <w:b/>
          <w:sz w:val="24"/>
        </w:rPr>
      </w:pPr>
      <w:r w:rsidRPr="00EB1269">
        <w:rPr>
          <w:b/>
          <w:sz w:val="24"/>
        </w:rPr>
        <w:t>Обременений и  ограничений нет.</w:t>
      </w:r>
    </w:p>
    <w:p w:rsidR="00EB1269" w:rsidRPr="00EB1269" w:rsidRDefault="00EB1269" w:rsidP="00EB1269">
      <w:pPr>
        <w:jc w:val="both"/>
        <w:rPr>
          <w:sz w:val="24"/>
        </w:rPr>
      </w:pPr>
      <w:r w:rsidRPr="00EB1269">
        <w:rPr>
          <w:b/>
          <w:sz w:val="24"/>
        </w:rPr>
        <w:t xml:space="preserve">Срок заключения договора аренды: </w:t>
      </w:r>
      <w:r w:rsidRPr="00EB1269">
        <w:rPr>
          <w:sz w:val="24"/>
        </w:rPr>
        <w:t>20 (Двадцать) лет.</w:t>
      </w:r>
    </w:p>
    <w:p w:rsidR="00EB1269" w:rsidRPr="00EB1269" w:rsidRDefault="00EB1269" w:rsidP="00EB1269">
      <w:pPr>
        <w:pStyle w:val="a8"/>
        <w:ind w:right="-42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B1269" w:rsidRPr="00EB1269" w:rsidRDefault="00EB1269" w:rsidP="00EB1269">
      <w:pPr>
        <w:pStyle w:val="a8"/>
        <w:ind w:right="2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B1269">
        <w:rPr>
          <w:rFonts w:ascii="Times New Roman" w:hAnsi="Times New Roman"/>
          <w:b/>
          <w:sz w:val="24"/>
          <w:szCs w:val="24"/>
          <w:lang w:val="ru-RU"/>
        </w:rPr>
        <w:t xml:space="preserve">Начальная цена аренды земельного участка: </w:t>
      </w:r>
      <w:r w:rsidRPr="00EB1269">
        <w:rPr>
          <w:rFonts w:ascii="Times New Roman" w:hAnsi="Times New Roman"/>
          <w:sz w:val="24"/>
          <w:szCs w:val="24"/>
          <w:lang w:val="ru-RU"/>
        </w:rPr>
        <w:t>82 500,00 руб. (Восемьдесят две тысячи пятьсот рублей 00 копеек) в год.</w:t>
      </w:r>
    </w:p>
    <w:p w:rsidR="00EB1269" w:rsidRPr="00EB1269" w:rsidRDefault="00EB1269" w:rsidP="00EB1269">
      <w:pPr>
        <w:pStyle w:val="a8"/>
        <w:ind w:right="2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B1269">
        <w:rPr>
          <w:rFonts w:ascii="Times New Roman" w:hAnsi="Times New Roman"/>
          <w:b/>
          <w:sz w:val="24"/>
          <w:szCs w:val="24"/>
          <w:lang w:val="ru-RU"/>
        </w:rPr>
        <w:t>Шаг аукциона:</w:t>
      </w:r>
      <w:r w:rsidRPr="00EB1269">
        <w:rPr>
          <w:rFonts w:ascii="Times New Roman" w:hAnsi="Times New Roman"/>
          <w:sz w:val="24"/>
          <w:szCs w:val="24"/>
          <w:lang w:val="ru-RU"/>
        </w:rPr>
        <w:t xml:space="preserve"> 2 475,00 руб. (Две тысячи четыреста семьдесят пять рублей 00 копеек).</w:t>
      </w:r>
    </w:p>
    <w:p w:rsidR="00EB1269" w:rsidRPr="00EB1269" w:rsidRDefault="00EB1269" w:rsidP="00EB1269">
      <w:pPr>
        <w:pStyle w:val="a8"/>
        <w:ind w:right="2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B1269">
        <w:rPr>
          <w:rFonts w:ascii="Times New Roman" w:hAnsi="Times New Roman"/>
          <w:b/>
          <w:sz w:val="24"/>
          <w:szCs w:val="24"/>
          <w:lang w:val="ru-RU"/>
        </w:rPr>
        <w:t>Размер задатка</w:t>
      </w:r>
      <w:r w:rsidRPr="00EB1269">
        <w:rPr>
          <w:rFonts w:ascii="Times New Roman" w:hAnsi="Times New Roman"/>
          <w:sz w:val="24"/>
          <w:szCs w:val="24"/>
          <w:lang w:val="ru-RU"/>
        </w:rPr>
        <w:t>: 16 500,00 руб. (Шестнадцать тысяч пятьсот рублей 00 копеек).</w:t>
      </w:r>
    </w:p>
    <w:p w:rsidR="00EB1269" w:rsidRDefault="00EB1269" w:rsidP="00EB1269">
      <w:pPr>
        <w:pStyle w:val="a8"/>
        <w:ind w:right="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B1269" w:rsidRDefault="00EB1269" w:rsidP="0056777D">
      <w:pPr>
        <w:pStyle w:val="a8"/>
        <w:ind w:right="20"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63C19" w:rsidRPr="0056777D" w:rsidRDefault="00F63C19" w:rsidP="00F63C19">
      <w:pPr>
        <w:pStyle w:val="a8"/>
        <w:ind w:right="-426"/>
        <w:jc w:val="center"/>
        <w:rPr>
          <w:rFonts w:ascii="Times New Roman" w:hAnsi="Times New Roman"/>
          <w:sz w:val="24"/>
          <w:szCs w:val="24"/>
          <w:lang w:val="ru-RU"/>
        </w:rPr>
      </w:pPr>
      <w:r w:rsidRPr="0056777D">
        <w:rPr>
          <w:rFonts w:ascii="Times New Roman" w:hAnsi="Times New Roman"/>
          <w:b/>
          <w:sz w:val="24"/>
          <w:szCs w:val="24"/>
          <w:lang w:val="ru-RU"/>
        </w:rPr>
        <w:t xml:space="preserve">ЛОТ № </w:t>
      </w:r>
      <w:r>
        <w:rPr>
          <w:rFonts w:ascii="Times New Roman" w:hAnsi="Times New Roman"/>
          <w:b/>
          <w:sz w:val="24"/>
          <w:szCs w:val="24"/>
          <w:lang w:val="ru-RU"/>
        </w:rPr>
        <w:t>3</w:t>
      </w:r>
      <w:r w:rsidRPr="0056777D">
        <w:rPr>
          <w:rFonts w:ascii="Times New Roman" w:hAnsi="Times New Roman"/>
          <w:sz w:val="24"/>
          <w:szCs w:val="24"/>
          <w:lang w:val="ru-RU"/>
        </w:rPr>
        <w:t>:</w:t>
      </w:r>
    </w:p>
    <w:p w:rsidR="00F63C19" w:rsidRPr="00EB1269" w:rsidRDefault="00F63C19" w:rsidP="00F63C19">
      <w:pPr>
        <w:ind w:right="-103"/>
        <w:rPr>
          <w:sz w:val="24"/>
        </w:rPr>
      </w:pPr>
      <w:r w:rsidRPr="00EB1269">
        <w:rPr>
          <w:b/>
          <w:sz w:val="24"/>
        </w:rPr>
        <w:t>Предмет аукциона</w:t>
      </w:r>
      <w:r w:rsidRPr="00EB1269">
        <w:rPr>
          <w:sz w:val="24"/>
        </w:rPr>
        <w:t>: право аренды земельного участка.</w:t>
      </w:r>
    </w:p>
    <w:p w:rsidR="00F63C19" w:rsidRPr="00EB1269" w:rsidRDefault="00F63C19" w:rsidP="00F63C19">
      <w:pPr>
        <w:jc w:val="both"/>
        <w:rPr>
          <w:sz w:val="24"/>
        </w:rPr>
      </w:pPr>
      <w:r w:rsidRPr="00EB1269">
        <w:rPr>
          <w:b/>
          <w:sz w:val="24"/>
        </w:rPr>
        <w:t>Местоположение земельного участка:</w:t>
      </w:r>
      <w:r w:rsidRPr="00EB1269">
        <w:rPr>
          <w:sz w:val="24"/>
        </w:rPr>
        <w:t xml:space="preserve"> Камчатский край, Елизовский муниципальный район, Елизовское городское поселение г. </w:t>
      </w:r>
      <w:r>
        <w:rPr>
          <w:sz w:val="24"/>
        </w:rPr>
        <w:t>Елизово, Виталия Кручины ул., 64</w:t>
      </w:r>
      <w:r w:rsidRPr="00EB1269">
        <w:rPr>
          <w:sz w:val="24"/>
        </w:rPr>
        <w:t>.</w:t>
      </w:r>
    </w:p>
    <w:p w:rsidR="00F63C19" w:rsidRPr="00EB1269" w:rsidRDefault="00F63C19" w:rsidP="00F63C19">
      <w:pPr>
        <w:jc w:val="both"/>
        <w:rPr>
          <w:sz w:val="24"/>
        </w:rPr>
      </w:pPr>
      <w:r w:rsidRPr="00EB1269">
        <w:rPr>
          <w:b/>
          <w:sz w:val="24"/>
        </w:rPr>
        <w:t xml:space="preserve">Площадь земельного участка: </w:t>
      </w:r>
      <w:r w:rsidRPr="00EB1269">
        <w:rPr>
          <w:sz w:val="24"/>
        </w:rPr>
        <w:t>1350 +/- 13 кв.м</w:t>
      </w:r>
    </w:p>
    <w:p w:rsidR="00F63C19" w:rsidRPr="00EB1269" w:rsidRDefault="00F63C19" w:rsidP="00F63C19">
      <w:pPr>
        <w:jc w:val="both"/>
        <w:rPr>
          <w:sz w:val="24"/>
        </w:rPr>
      </w:pPr>
      <w:r w:rsidRPr="00EB1269">
        <w:rPr>
          <w:b/>
          <w:sz w:val="24"/>
        </w:rPr>
        <w:t>Категория земель:</w:t>
      </w:r>
      <w:r w:rsidRPr="00EB1269">
        <w:rPr>
          <w:sz w:val="24"/>
        </w:rPr>
        <w:t xml:space="preserve"> земли населенных пунктов.</w:t>
      </w:r>
    </w:p>
    <w:p w:rsidR="00F63C19" w:rsidRPr="00EB1269" w:rsidRDefault="00F63C19" w:rsidP="00F63C19">
      <w:pPr>
        <w:jc w:val="both"/>
        <w:rPr>
          <w:sz w:val="24"/>
        </w:rPr>
      </w:pPr>
      <w:r w:rsidRPr="00EB1269">
        <w:rPr>
          <w:b/>
          <w:sz w:val="24"/>
        </w:rPr>
        <w:t>Кадастровый номер:</w:t>
      </w:r>
      <w:r w:rsidRPr="00EB1269">
        <w:rPr>
          <w:sz w:val="24"/>
        </w:rPr>
        <w:t xml:space="preserve"> </w:t>
      </w:r>
      <w:r w:rsidRPr="00F63C19">
        <w:rPr>
          <w:sz w:val="24"/>
        </w:rPr>
        <w:t>41:05:0101008:3174</w:t>
      </w:r>
    </w:p>
    <w:p w:rsidR="00F63C19" w:rsidRDefault="00F63C19" w:rsidP="00F63C19">
      <w:pPr>
        <w:pStyle w:val="a8"/>
        <w:ind w:right="-426"/>
        <w:jc w:val="both"/>
        <w:rPr>
          <w:rFonts w:ascii="Times New Roman" w:hAnsi="Times New Roman"/>
          <w:sz w:val="24"/>
          <w:szCs w:val="24"/>
          <w:lang w:val="ru-RU"/>
        </w:rPr>
      </w:pPr>
      <w:r w:rsidRPr="00EB1269">
        <w:rPr>
          <w:rFonts w:ascii="Times New Roman" w:hAnsi="Times New Roman"/>
          <w:b/>
          <w:sz w:val="24"/>
          <w:szCs w:val="24"/>
          <w:lang w:val="ru-RU"/>
        </w:rPr>
        <w:t>Разрешенное использование:</w:t>
      </w:r>
      <w:r w:rsidRPr="00EB1269">
        <w:rPr>
          <w:rFonts w:ascii="Times New Roman" w:hAnsi="Times New Roman"/>
          <w:sz w:val="24"/>
          <w:szCs w:val="24"/>
          <w:lang w:val="ru-RU"/>
        </w:rPr>
        <w:t xml:space="preserve"> индивидуальные жилые дома</w:t>
      </w:r>
    </w:p>
    <w:p w:rsidR="00EB4124" w:rsidRDefault="00EB4124" w:rsidP="00F63C19">
      <w:pPr>
        <w:pStyle w:val="a8"/>
        <w:ind w:right="-426"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9889" w:type="dxa"/>
        <w:tblLook w:val="04A0"/>
      </w:tblPr>
      <w:tblGrid>
        <w:gridCol w:w="4928"/>
        <w:gridCol w:w="4961"/>
      </w:tblGrid>
      <w:tr w:rsidR="008D703B" w:rsidRPr="00C56A85" w:rsidTr="00C56A85">
        <w:tc>
          <w:tcPr>
            <w:tcW w:w="4928" w:type="dxa"/>
          </w:tcPr>
          <w:p w:rsidR="008D703B" w:rsidRPr="00C56A85" w:rsidRDefault="008D703B" w:rsidP="00C56A85">
            <w:pPr>
              <w:pStyle w:val="a8"/>
              <w:ind w:right="-426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56A8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Технические условия подключения (технологического присоединения) объекта капитального строительства к сетям инженерно-технического обеспечения: </w:t>
            </w:r>
          </w:p>
        </w:tc>
        <w:tc>
          <w:tcPr>
            <w:tcW w:w="4961" w:type="dxa"/>
          </w:tcPr>
          <w:p w:rsidR="008D703B" w:rsidRPr="00C56A85" w:rsidRDefault="008D703B" w:rsidP="00C56A85">
            <w:pPr>
              <w:pStyle w:val="a8"/>
              <w:ind w:right="-42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56A8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Отсутствует возможность </w:t>
            </w:r>
          </w:p>
          <w:p w:rsidR="008D703B" w:rsidRPr="00C56A85" w:rsidRDefault="008D703B" w:rsidP="00C56A85">
            <w:pPr>
              <w:pStyle w:val="a8"/>
              <w:ind w:right="-42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56A85">
              <w:rPr>
                <w:rFonts w:ascii="Times New Roman" w:hAnsi="Times New Roman"/>
                <w:sz w:val="24"/>
                <w:szCs w:val="24"/>
                <w:lang w:val="ru-RU"/>
              </w:rPr>
              <w:t>технологического присоединения</w:t>
            </w:r>
          </w:p>
          <w:p w:rsidR="008D703B" w:rsidRPr="00C56A85" w:rsidRDefault="008D703B" w:rsidP="00C56A85">
            <w:pPr>
              <w:pStyle w:val="a8"/>
              <w:ind w:right="-42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56A85">
              <w:rPr>
                <w:rFonts w:ascii="Times New Roman" w:hAnsi="Times New Roman"/>
                <w:sz w:val="24"/>
                <w:szCs w:val="24"/>
                <w:lang w:val="ru-RU"/>
              </w:rPr>
              <w:t>(локальные источники)</w:t>
            </w:r>
          </w:p>
          <w:p w:rsidR="008D703B" w:rsidRPr="00C56A85" w:rsidRDefault="008D703B" w:rsidP="00C56A85">
            <w:pPr>
              <w:pStyle w:val="a8"/>
              <w:ind w:right="-42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56A85">
              <w:rPr>
                <w:rFonts w:ascii="Times New Roman" w:hAnsi="Times New Roman"/>
                <w:sz w:val="24"/>
                <w:szCs w:val="24"/>
                <w:lang w:val="ru-RU"/>
              </w:rPr>
              <w:t>тепло –водо- электроснабжения</w:t>
            </w:r>
          </w:p>
        </w:tc>
      </w:tr>
    </w:tbl>
    <w:p w:rsidR="008D703B" w:rsidRPr="00EB1269" w:rsidRDefault="008D703B" w:rsidP="00F63C19">
      <w:pPr>
        <w:pStyle w:val="a8"/>
        <w:ind w:right="-42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63C19" w:rsidRPr="00EB1269" w:rsidRDefault="00F63C19" w:rsidP="00F63C19">
      <w:pPr>
        <w:jc w:val="both"/>
        <w:rPr>
          <w:b/>
          <w:sz w:val="24"/>
        </w:rPr>
      </w:pPr>
      <w:r w:rsidRPr="00EB1269">
        <w:rPr>
          <w:b/>
          <w:sz w:val="24"/>
        </w:rPr>
        <w:t>Обременений и  ограничений нет.</w:t>
      </w:r>
    </w:p>
    <w:p w:rsidR="00F63C19" w:rsidRPr="00EB1269" w:rsidRDefault="00F63C19" w:rsidP="00F63C19">
      <w:pPr>
        <w:jc w:val="both"/>
        <w:rPr>
          <w:sz w:val="24"/>
        </w:rPr>
      </w:pPr>
      <w:r w:rsidRPr="00EB1269">
        <w:rPr>
          <w:b/>
          <w:sz w:val="24"/>
        </w:rPr>
        <w:t xml:space="preserve">Срок заключения договора аренды: </w:t>
      </w:r>
      <w:r w:rsidRPr="00EB1269">
        <w:rPr>
          <w:sz w:val="24"/>
        </w:rPr>
        <w:t>20 (Двадцать) лет.</w:t>
      </w:r>
    </w:p>
    <w:p w:rsidR="00F63C19" w:rsidRPr="00EB1269" w:rsidRDefault="00F63C19" w:rsidP="00F63C19">
      <w:pPr>
        <w:pStyle w:val="a8"/>
        <w:ind w:right="-42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63C19" w:rsidRPr="00EB1269" w:rsidRDefault="00F63C19" w:rsidP="00F63C19">
      <w:pPr>
        <w:pStyle w:val="a8"/>
        <w:ind w:right="2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B1269">
        <w:rPr>
          <w:rFonts w:ascii="Times New Roman" w:hAnsi="Times New Roman"/>
          <w:b/>
          <w:sz w:val="24"/>
          <w:szCs w:val="24"/>
          <w:lang w:val="ru-RU"/>
        </w:rPr>
        <w:t xml:space="preserve">Начальная цена аренды земельного участка: </w:t>
      </w:r>
      <w:r w:rsidRPr="00EB1269">
        <w:rPr>
          <w:rFonts w:ascii="Times New Roman" w:hAnsi="Times New Roman"/>
          <w:sz w:val="24"/>
          <w:szCs w:val="24"/>
          <w:lang w:val="ru-RU"/>
        </w:rPr>
        <w:t>82 500,00 руб. (Восемьдесят две тысячи пятьсот рублей 00 копеек) в год.</w:t>
      </w:r>
    </w:p>
    <w:p w:rsidR="00F63C19" w:rsidRPr="00EB1269" w:rsidRDefault="00F63C19" w:rsidP="00F63C19">
      <w:pPr>
        <w:pStyle w:val="a8"/>
        <w:ind w:right="2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B1269">
        <w:rPr>
          <w:rFonts w:ascii="Times New Roman" w:hAnsi="Times New Roman"/>
          <w:b/>
          <w:sz w:val="24"/>
          <w:szCs w:val="24"/>
          <w:lang w:val="ru-RU"/>
        </w:rPr>
        <w:t>Шаг аукциона:</w:t>
      </w:r>
      <w:r w:rsidRPr="00EB1269">
        <w:rPr>
          <w:rFonts w:ascii="Times New Roman" w:hAnsi="Times New Roman"/>
          <w:sz w:val="24"/>
          <w:szCs w:val="24"/>
          <w:lang w:val="ru-RU"/>
        </w:rPr>
        <w:t xml:space="preserve"> 2 475,00 руб. (Две тысячи четыреста семьдесят пять рублей 00 копеек).</w:t>
      </w:r>
    </w:p>
    <w:p w:rsidR="00F63C19" w:rsidRPr="00EB1269" w:rsidRDefault="00F63C19" w:rsidP="00F63C19">
      <w:pPr>
        <w:pStyle w:val="a8"/>
        <w:ind w:right="2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B1269">
        <w:rPr>
          <w:rFonts w:ascii="Times New Roman" w:hAnsi="Times New Roman"/>
          <w:b/>
          <w:sz w:val="24"/>
          <w:szCs w:val="24"/>
          <w:lang w:val="ru-RU"/>
        </w:rPr>
        <w:t>Размер задатка</w:t>
      </w:r>
      <w:r w:rsidRPr="00EB1269">
        <w:rPr>
          <w:rFonts w:ascii="Times New Roman" w:hAnsi="Times New Roman"/>
          <w:sz w:val="24"/>
          <w:szCs w:val="24"/>
          <w:lang w:val="ru-RU"/>
        </w:rPr>
        <w:t>: 16 500,00 руб. (Шестнадцать тысяч пятьсот рублей 00 копеек).</w:t>
      </w:r>
    </w:p>
    <w:p w:rsidR="00EB1269" w:rsidRDefault="00EB1269" w:rsidP="0056777D">
      <w:pPr>
        <w:pStyle w:val="a8"/>
        <w:ind w:right="20"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63C19" w:rsidRPr="0056777D" w:rsidRDefault="0056777D" w:rsidP="00F63C19">
      <w:pPr>
        <w:pStyle w:val="a8"/>
        <w:ind w:right="-426"/>
        <w:jc w:val="center"/>
        <w:rPr>
          <w:rFonts w:ascii="Times New Roman" w:hAnsi="Times New Roman"/>
          <w:sz w:val="24"/>
          <w:szCs w:val="24"/>
          <w:lang w:val="ru-RU"/>
        </w:rPr>
      </w:pPr>
      <w:r w:rsidRPr="0056777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63C19" w:rsidRPr="0056777D">
        <w:rPr>
          <w:rFonts w:ascii="Times New Roman" w:hAnsi="Times New Roman"/>
          <w:b/>
          <w:sz w:val="24"/>
          <w:szCs w:val="24"/>
          <w:lang w:val="ru-RU"/>
        </w:rPr>
        <w:t xml:space="preserve">ЛОТ № </w:t>
      </w:r>
      <w:r w:rsidR="00F63C19">
        <w:rPr>
          <w:rFonts w:ascii="Times New Roman" w:hAnsi="Times New Roman"/>
          <w:b/>
          <w:sz w:val="24"/>
          <w:szCs w:val="24"/>
          <w:lang w:val="ru-RU"/>
        </w:rPr>
        <w:t>4</w:t>
      </w:r>
      <w:r w:rsidR="00F63C19" w:rsidRPr="0056777D">
        <w:rPr>
          <w:rFonts w:ascii="Times New Roman" w:hAnsi="Times New Roman"/>
          <w:sz w:val="24"/>
          <w:szCs w:val="24"/>
          <w:lang w:val="ru-RU"/>
        </w:rPr>
        <w:t>:</w:t>
      </w:r>
    </w:p>
    <w:p w:rsidR="00F63C19" w:rsidRPr="00EB1269" w:rsidRDefault="00F63C19" w:rsidP="00F63C19">
      <w:pPr>
        <w:ind w:right="-103"/>
        <w:rPr>
          <w:sz w:val="24"/>
        </w:rPr>
      </w:pPr>
      <w:r w:rsidRPr="00EB1269">
        <w:rPr>
          <w:b/>
          <w:sz w:val="24"/>
        </w:rPr>
        <w:t>Предмет аукциона</w:t>
      </w:r>
      <w:r w:rsidRPr="00EB1269">
        <w:rPr>
          <w:sz w:val="24"/>
        </w:rPr>
        <w:t>: право аренды земельного участка.</w:t>
      </w:r>
    </w:p>
    <w:p w:rsidR="00F63C19" w:rsidRPr="00EB1269" w:rsidRDefault="00F63C19" w:rsidP="00F63C19">
      <w:pPr>
        <w:jc w:val="both"/>
        <w:rPr>
          <w:sz w:val="24"/>
        </w:rPr>
      </w:pPr>
      <w:r w:rsidRPr="00EB1269">
        <w:rPr>
          <w:b/>
          <w:sz w:val="24"/>
        </w:rPr>
        <w:t>Местоположение земельного участка:</w:t>
      </w:r>
      <w:r w:rsidRPr="00EB1269">
        <w:rPr>
          <w:sz w:val="24"/>
        </w:rPr>
        <w:t xml:space="preserve"> Камчатский край, Елизовский муниципальный район, Елизовское городское поселение г. </w:t>
      </w:r>
      <w:r>
        <w:rPr>
          <w:sz w:val="24"/>
        </w:rPr>
        <w:t>Елизово, Виталия Кручины ул., 62</w:t>
      </w:r>
      <w:r w:rsidRPr="00EB1269">
        <w:rPr>
          <w:sz w:val="24"/>
        </w:rPr>
        <w:t>.</w:t>
      </w:r>
    </w:p>
    <w:p w:rsidR="00F63C19" w:rsidRPr="00EB1269" w:rsidRDefault="00F63C19" w:rsidP="00F63C19">
      <w:pPr>
        <w:jc w:val="both"/>
        <w:rPr>
          <w:sz w:val="24"/>
        </w:rPr>
      </w:pPr>
      <w:r w:rsidRPr="00EB1269">
        <w:rPr>
          <w:b/>
          <w:sz w:val="24"/>
        </w:rPr>
        <w:t xml:space="preserve">Площадь земельного участка: </w:t>
      </w:r>
      <w:r w:rsidRPr="00EB1269">
        <w:rPr>
          <w:sz w:val="24"/>
        </w:rPr>
        <w:t>1350 +/- 13 кв.м</w:t>
      </w:r>
    </w:p>
    <w:p w:rsidR="00F63C19" w:rsidRPr="00EB1269" w:rsidRDefault="00F63C19" w:rsidP="00F63C19">
      <w:pPr>
        <w:jc w:val="both"/>
        <w:rPr>
          <w:sz w:val="24"/>
        </w:rPr>
      </w:pPr>
      <w:r w:rsidRPr="00EB1269">
        <w:rPr>
          <w:b/>
          <w:sz w:val="24"/>
        </w:rPr>
        <w:t>Категория земель:</w:t>
      </w:r>
      <w:r w:rsidRPr="00EB1269">
        <w:rPr>
          <w:sz w:val="24"/>
        </w:rPr>
        <w:t xml:space="preserve"> земли населенных пунктов.</w:t>
      </w:r>
    </w:p>
    <w:p w:rsidR="00F63C19" w:rsidRPr="00EB1269" w:rsidRDefault="00F63C19" w:rsidP="00F63C19">
      <w:pPr>
        <w:jc w:val="both"/>
        <w:rPr>
          <w:sz w:val="24"/>
        </w:rPr>
      </w:pPr>
      <w:r w:rsidRPr="00EB1269">
        <w:rPr>
          <w:b/>
          <w:sz w:val="24"/>
        </w:rPr>
        <w:t>Кадастровый номер:</w:t>
      </w:r>
      <w:r w:rsidRPr="00EB1269">
        <w:rPr>
          <w:sz w:val="24"/>
        </w:rPr>
        <w:t xml:space="preserve"> </w:t>
      </w:r>
      <w:r w:rsidRPr="005B7A6C">
        <w:rPr>
          <w:sz w:val="24"/>
        </w:rPr>
        <w:t>41:05:0101008:3176</w:t>
      </w:r>
    </w:p>
    <w:p w:rsidR="00F63C19" w:rsidRDefault="00F63C19" w:rsidP="00F63C19">
      <w:pPr>
        <w:pStyle w:val="a8"/>
        <w:ind w:right="-426"/>
        <w:jc w:val="both"/>
        <w:rPr>
          <w:rFonts w:ascii="Times New Roman" w:hAnsi="Times New Roman"/>
          <w:sz w:val="24"/>
          <w:szCs w:val="24"/>
          <w:lang w:val="ru-RU"/>
        </w:rPr>
      </w:pPr>
      <w:r w:rsidRPr="00EB1269">
        <w:rPr>
          <w:rFonts w:ascii="Times New Roman" w:hAnsi="Times New Roman"/>
          <w:b/>
          <w:sz w:val="24"/>
          <w:szCs w:val="24"/>
          <w:lang w:val="ru-RU"/>
        </w:rPr>
        <w:t>Разрешенное использование:</w:t>
      </w:r>
      <w:r w:rsidRPr="00EB1269">
        <w:rPr>
          <w:rFonts w:ascii="Times New Roman" w:hAnsi="Times New Roman"/>
          <w:sz w:val="24"/>
          <w:szCs w:val="24"/>
          <w:lang w:val="ru-RU"/>
        </w:rPr>
        <w:t xml:space="preserve"> индивидуальные жилые дома</w:t>
      </w:r>
    </w:p>
    <w:p w:rsidR="00EB4124" w:rsidRDefault="00EB4124" w:rsidP="00F63C19">
      <w:pPr>
        <w:pStyle w:val="a8"/>
        <w:ind w:right="-426"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9889" w:type="dxa"/>
        <w:tblLook w:val="04A0"/>
      </w:tblPr>
      <w:tblGrid>
        <w:gridCol w:w="4928"/>
        <w:gridCol w:w="4961"/>
      </w:tblGrid>
      <w:tr w:rsidR="008D703B" w:rsidRPr="00C56A85" w:rsidTr="00C56A85">
        <w:tc>
          <w:tcPr>
            <w:tcW w:w="4928" w:type="dxa"/>
          </w:tcPr>
          <w:p w:rsidR="008D703B" w:rsidRPr="00C56A85" w:rsidRDefault="008D703B" w:rsidP="00C56A85">
            <w:pPr>
              <w:pStyle w:val="a8"/>
              <w:ind w:right="-426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56A8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Технические условия подключения (технологического присоединения) объекта капитального строительства к сетям инженерно-технического обеспечения: </w:t>
            </w:r>
          </w:p>
        </w:tc>
        <w:tc>
          <w:tcPr>
            <w:tcW w:w="4961" w:type="dxa"/>
          </w:tcPr>
          <w:p w:rsidR="008D703B" w:rsidRPr="00C56A85" w:rsidRDefault="008D703B" w:rsidP="00C56A85">
            <w:pPr>
              <w:pStyle w:val="a8"/>
              <w:ind w:right="-42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56A8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Отсутствует возможность </w:t>
            </w:r>
          </w:p>
          <w:p w:rsidR="008D703B" w:rsidRPr="00C56A85" w:rsidRDefault="008D703B" w:rsidP="00C56A85">
            <w:pPr>
              <w:pStyle w:val="a8"/>
              <w:ind w:right="-42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56A85">
              <w:rPr>
                <w:rFonts w:ascii="Times New Roman" w:hAnsi="Times New Roman"/>
                <w:sz w:val="24"/>
                <w:szCs w:val="24"/>
                <w:lang w:val="ru-RU"/>
              </w:rPr>
              <w:t>технологического присоединения</w:t>
            </w:r>
          </w:p>
          <w:p w:rsidR="008D703B" w:rsidRPr="00C56A85" w:rsidRDefault="008D703B" w:rsidP="00C56A85">
            <w:pPr>
              <w:pStyle w:val="a8"/>
              <w:ind w:right="-42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56A85">
              <w:rPr>
                <w:rFonts w:ascii="Times New Roman" w:hAnsi="Times New Roman"/>
                <w:sz w:val="24"/>
                <w:szCs w:val="24"/>
                <w:lang w:val="ru-RU"/>
              </w:rPr>
              <w:t>(локальные источники)</w:t>
            </w:r>
          </w:p>
          <w:p w:rsidR="008D703B" w:rsidRPr="00C56A85" w:rsidRDefault="008D703B" w:rsidP="00C56A85">
            <w:pPr>
              <w:pStyle w:val="a8"/>
              <w:ind w:right="-42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56A85">
              <w:rPr>
                <w:rFonts w:ascii="Times New Roman" w:hAnsi="Times New Roman"/>
                <w:sz w:val="24"/>
                <w:szCs w:val="24"/>
                <w:lang w:val="ru-RU"/>
              </w:rPr>
              <w:t>тепло –водо- электроснабжения</w:t>
            </w:r>
          </w:p>
        </w:tc>
      </w:tr>
    </w:tbl>
    <w:p w:rsidR="008D703B" w:rsidRPr="00EB1269" w:rsidRDefault="008D703B" w:rsidP="00F63C19">
      <w:pPr>
        <w:pStyle w:val="a8"/>
        <w:ind w:right="-42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63C19" w:rsidRPr="00EB1269" w:rsidRDefault="00F63C19" w:rsidP="00F63C19">
      <w:pPr>
        <w:jc w:val="both"/>
        <w:rPr>
          <w:b/>
          <w:sz w:val="24"/>
        </w:rPr>
      </w:pPr>
      <w:r w:rsidRPr="00EB1269">
        <w:rPr>
          <w:b/>
          <w:sz w:val="24"/>
        </w:rPr>
        <w:t>Обременений и  ограничений нет.</w:t>
      </w:r>
    </w:p>
    <w:p w:rsidR="00F63C19" w:rsidRPr="00EB1269" w:rsidRDefault="00F63C19" w:rsidP="00F63C19">
      <w:pPr>
        <w:jc w:val="both"/>
        <w:rPr>
          <w:sz w:val="24"/>
        </w:rPr>
      </w:pPr>
      <w:r w:rsidRPr="00EB1269">
        <w:rPr>
          <w:b/>
          <w:sz w:val="24"/>
        </w:rPr>
        <w:t xml:space="preserve">Срок заключения договора аренды: </w:t>
      </w:r>
      <w:r w:rsidRPr="00EB1269">
        <w:rPr>
          <w:sz w:val="24"/>
        </w:rPr>
        <w:t>20 (Двадцать) лет.</w:t>
      </w:r>
    </w:p>
    <w:p w:rsidR="00F63C19" w:rsidRPr="00EB1269" w:rsidRDefault="00F63C19" w:rsidP="00F63C19">
      <w:pPr>
        <w:pStyle w:val="a8"/>
        <w:ind w:right="-42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63C19" w:rsidRPr="00EB1269" w:rsidRDefault="00F63C19" w:rsidP="00F63C19">
      <w:pPr>
        <w:pStyle w:val="a8"/>
        <w:ind w:right="2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B1269">
        <w:rPr>
          <w:rFonts w:ascii="Times New Roman" w:hAnsi="Times New Roman"/>
          <w:b/>
          <w:sz w:val="24"/>
          <w:szCs w:val="24"/>
          <w:lang w:val="ru-RU"/>
        </w:rPr>
        <w:t xml:space="preserve">Начальная цена аренды земельного участка: </w:t>
      </w:r>
      <w:r w:rsidRPr="00EB1269">
        <w:rPr>
          <w:rFonts w:ascii="Times New Roman" w:hAnsi="Times New Roman"/>
          <w:sz w:val="24"/>
          <w:szCs w:val="24"/>
          <w:lang w:val="ru-RU"/>
        </w:rPr>
        <w:t>82 500,00 руб. (Восемьдесят две тысячи пятьсот рублей 00 копеек) в год.</w:t>
      </w:r>
    </w:p>
    <w:p w:rsidR="00F63C19" w:rsidRPr="00EB1269" w:rsidRDefault="00F63C19" w:rsidP="00F63C19">
      <w:pPr>
        <w:pStyle w:val="a8"/>
        <w:ind w:right="2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B1269">
        <w:rPr>
          <w:rFonts w:ascii="Times New Roman" w:hAnsi="Times New Roman"/>
          <w:b/>
          <w:sz w:val="24"/>
          <w:szCs w:val="24"/>
          <w:lang w:val="ru-RU"/>
        </w:rPr>
        <w:t>Шаг аукциона:</w:t>
      </w:r>
      <w:r w:rsidRPr="00EB1269">
        <w:rPr>
          <w:rFonts w:ascii="Times New Roman" w:hAnsi="Times New Roman"/>
          <w:sz w:val="24"/>
          <w:szCs w:val="24"/>
          <w:lang w:val="ru-RU"/>
        </w:rPr>
        <w:t xml:space="preserve"> 2 475,00 руб. (Две тысячи четыреста семьдесят пять рублей 00 копеек).</w:t>
      </w:r>
    </w:p>
    <w:p w:rsidR="00F63C19" w:rsidRPr="00EB1269" w:rsidRDefault="00F63C19" w:rsidP="00F63C19">
      <w:pPr>
        <w:pStyle w:val="a8"/>
        <w:ind w:right="2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B1269">
        <w:rPr>
          <w:rFonts w:ascii="Times New Roman" w:hAnsi="Times New Roman"/>
          <w:b/>
          <w:sz w:val="24"/>
          <w:szCs w:val="24"/>
          <w:lang w:val="ru-RU"/>
        </w:rPr>
        <w:t>Размер задатка</w:t>
      </w:r>
      <w:r w:rsidRPr="00EB1269">
        <w:rPr>
          <w:rFonts w:ascii="Times New Roman" w:hAnsi="Times New Roman"/>
          <w:sz w:val="24"/>
          <w:szCs w:val="24"/>
          <w:lang w:val="ru-RU"/>
        </w:rPr>
        <w:t>: 16 500,00 руб. (Шестнадцать тысяч пятьсот рублей 00 копеек).</w:t>
      </w:r>
    </w:p>
    <w:p w:rsidR="0056777D" w:rsidRPr="0056777D" w:rsidRDefault="0056777D" w:rsidP="0056777D">
      <w:pPr>
        <w:pStyle w:val="a8"/>
        <w:ind w:right="20"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63C19" w:rsidRPr="0056777D" w:rsidRDefault="00F63C19" w:rsidP="00F63C19">
      <w:pPr>
        <w:pStyle w:val="a8"/>
        <w:ind w:right="-426"/>
        <w:jc w:val="center"/>
        <w:rPr>
          <w:rFonts w:ascii="Times New Roman" w:hAnsi="Times New Roman"/>
          <w:sz w:val="24"/>
          <w:szCs w:val="24"/>
          <w:lang w:val="ru-RU"/>
        </w:rPr>
      </w:pPr>
      <w:r w:rsidRPr="0056777D">
        <w:rPr>
          <w:rFonts w:ascii="Times New Roman" w:hAnsi="Times New Roman"/>
          <w:b/>
          <w:sz w:val="24"/>
          <w:szCs w:val="24"/>
          <w:lang w:val="ru-RU"/>
        </w:rPr>
        <w:t xml:space="preserve">ЛОТ № </w:t>
      </w:r>
      <w:r>
        <w:rPr>
          <w:rFonts w:ascii="Times New Roman" w:hAnsi="Times New Roman"/>
          <w:b/>
          <w:sz w:val="24"/>
          <w:szCs w:val="24"/>
          <w:lang w:val="ru-RU"/>
        </w:rPr>
        <w:t>5</w:t>
      </w:r>
      <w:r w:rsidRPr="0056777D">
        <w:rPr>
          <w:rFonts w:ascii="Times New Roman" w:hAnsi="Times New Roman"/>
          <w:sz w:val="24"/>
          <w:szCs w:val="24"/>
          <w:lang w:val="ru-RU"/>
        </w:rPr>
        <w:t>:</w:t>
      </w:r>
    </w:p>
    <w:p w:rsidR="00F63C19" w:rsidRPr="00EB1269" w:rsidRDefault="00F63C19" w:rsidP="00F63C19">
      <w:pPr>
        <w:ind w:right="-103"/>
        <w:rPr>
          <w:sz w:val="24"/>
        </w:rPr>
      </w:pPr>
      <w:r w:rsidRPr="00EB1269">
        <w:rPr>
          <w:b/>
          <w:sz w:val="24"/>
        </w:rPr>
        <w:t>Предмет аукциона</w:t>
      </w:r>
      <w:r w:rsidRPr="00EB1269">
        <w:rPr>
          <w:sz w:val="24"/>
        </w:rPr>
        <w:t>: право аренды земельного участка.</w:t>
      </w:r>
    </w:p>
    <w:p w:rsidR="00F63C19" w:rsidRPr="00EB1269" w:rsidRDefault="00F63C19" w:rsidP="00F63C19">
      <w:pPr>
        <w:jc w:val="both"/>
        <w:rPr>
          <w:sz w:val="24"/>
        </w:rPr>
      </w:pPr>
      <w:r w:rsidRPr="00EB1269">
        <w:rPr>
          <w:b/>
          <w:sz w:val="24"/>
        </w:rPr>
        <w:t>Местоположение земельного участка:</w:t>
      </w:r>
      <w:r w:rsidRPr="00EB1269">
        <w:rPr>
          <w:sz w:val="24"/>
        </w:rPr>
        <w:t xml:space="preserve"> Камчатский край, Елизовский муниципальный район, Елизовское городское поселение г. </w:t>
      </w:r>
      <w:r>
        <w:rPr>
          <w:sz w:val="24"/>
        </w:rPr>
        <w:t>Елизово, Виталия Кручины ул., 60</w:t>
      </w:r>
      <w:r w:rsidRPr="00EB1269">
        <w:rPr>
          <w:sz w:val="24"/>
        </w:rPr>
        <w:t>.</w:t>
      </w:r>
    </w:p>
    <w:p w:rsidR="00F63C19" w:rsidRPr="00EB1269" w:rsidRDefault="00F63C19" w:rsidP="00F63C19">
      <w:pPr>
        <w:jc w:val="both"/>
        <w:rPr>
          <w:sz w:val="24"/>
        </w:rPr>
      </w:pPr>
      <w:r w:rsidRPr="00EB1269">
        <w:rPr>
          <w:b/>
          <w:sz w:val="24"/>
        </w:rPr>
        <w:t xml:space="preserve">Площадь земельного участка: </w:t>
      </w:r>
      <w:r w:rsidRPr="00EB1269">
        <w:rPr>
          <w:sz w:val="24"/>
        </w:rPr>
        <w:t>1350 +/- 13 кв.м</w:t>
      </w:r>
    </w:p>
    <w:p w:rsidR="00F63C19" w:rsidRPr="00EB1269" w:rsidRDefault="00F63C19" w:rsidP="00F63C19">
      <w:pPr>
        <w:jc w:val="both"/>
        <w:rPr>
          <w:sz w:val="24"/>
        </w:rPr>
      </w:pPr>
      <w:r w:rsidRPr="00EB1269">
        <w:rPr>
          <w:b/>
          <w:sz w:val="24"/>
        </w:rPr>
        <w:t>Категория земель:</w:t>
      </w:r>
      <w:r w:rsidRPr="00EB1269">
        <w:rPr>
          <w:sz w:val="24"/>
        </w:rPr>
        <w:t xml:space="preserve"> земли населенных пунктов.</w:t>
      </w:r>
    </w:p>
    <w:p w:rsidR="00F63C19" w:rsidRPr="00EB1269" w:rsidRDefault="00F63C19" w:rsidP="00F63C19">
      <w:pPr>
        <w:jc w:val="both"/>
        <w:rPr>
          <w:sz w:val="24"/>
        </w:rPr>
      </w:pPr>
      <w:r w:rsidRPr="00EB1269">
        <w:rPr>
          <w:b/>
          <w:sz w:val="24"/>
        </w:rPr>
        <w:t>Кадастровый номер:</w:t>
      </w:r>
      <w:r w:rsidRPr="00EB1269">
        <w:rPr>
          <w:sz w:val="24"/>
        </w:rPr>
        <w:t xml:space="preserve"> </w:t>
      </w:r>
      <w:r w:rsidRPr="005B7A6C">
        <w:rPr>
          <w:sz w:val="24"/>
        </w:rPr>
        <w:t>41:05:0101008:3172</w:t>
      </w:r>
    </w:p>
    <w:p w:rsidR="00F63C19" w:rsidRDefault="00F63C19" w:rsidP="00F63C19">
      <w:pPr>
        <w:pStyle w:val="a8"/>
        <w:ind w:right="-426"/>
        <w:jc w:val="both"/>
        <w:rPr>
          <w:rFonts w:ascii="Times New Roman" w:hAnsi="Times New Roman"/>
          <w:sz w:val="24"/>
          <w:szCs w:val="24"/>
          <w:lang w:val="ru-RU"/>
        </w:rPr>
      </w:pPr>
      <w:r w:rsidRPr="00EB1269">
        <w:rPr>
          <w:rFonts w:ascii="Times New Roman" w:hAnsi="Times New Roman"/>
          <w:b/>
          <w:sz w:val="24"/>
          <w:szCs w:val="24"/>
          <w:lang w:val="ru-RU"/>
        </w:rPr>
        <w:t>Разрешенное использование:</w:t>
      </w:r>
      <w:r w:rsidRPr="00EB1269">
        <w:rPr>
          <w:rFonts w:ascii="Times New Roman" w:hAnsi="Times New Roman"/>
          <w:sz w:val="24"/>
          <w:szCs w:val="24"/>
          <w:lang w:val="ru-RU"/>
        </w:rPr>
        <w:t xml:space="preserve"> индивидуальные жилые дома</w:t>
      </w:r>
    </w:p>
    <w:p w:rsidR="00EB4124" w:rsidRDefault="00EB4124" w:rsidP="00F63C19">
      <w:pPr>
        <w:pStyle w:val="a8"/>
        <w:ind w:right="-426"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9889" w:type="dxa"/>
        <w:tblLook w:val="04A0"/>
      </w:tblPr>
      <w:tblGrid>
        <w:gridCol w:w="4928"/>
        <w:gridCol w:w="4961"/>
      </w:tblGrid>
      <w:tr w:rsidR="008D703B" w:rsidRPr="00C56A85" w:rsidTr="00C56A85">
        <w:tc>
          <w:tcPr>
            <w:tcW w:w="4928" w:type="dxa"/>
          </w:tcPr>
          <w:p w:rsidR="008D703B" w:rsidRPr="00C56A85" w:rsidRDefault="008D703B" w:rsidP="00C56A85">
            <w:pPr>
              <w:pStyle w:val="a8"/>
              <w:ind w:right="-426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56A8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Технические условия подключения (технологического присоединения) объекта капитального строительства к сетям инженерно-технического обеспечения: </w:t>
            </w:r>
          </w:p>
        </w:tc>
        <w:tc>
          <w:tcPr>
            <w:tcW w:w="4961" w:type="dxa"/>
          </w:tcPr>
          <w:p w:rsidR="008D703B" w:rsidRPr="00C56A85" w:rsidRDefault="008D703B" w:rsidP="00C56A85">
            <w:pPr>
              <w:pStyle w:val="a8"/>
              <w:ind w:right="-42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56A8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Отсутствует возможность </w:t>
            </w:r>
          </w:p>
          <w:p w:rsidR="008D703B" w:rsidRPr="00C56A85" w:rsidRDefault="008D703B" w:rsidP="00C56A85">
            <w:pPr>
              <w:pStyle w:val="a8"/>
              <w:ind w:right="-42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56A85">
              <w:rPr>
                <w:rFonts w:ascii="Times New Roman" w:hAnsi="Times New Roman"/>
                <w:sz w:val="24"/>
                <w:szCs w:val="24"/>
                <w:lang w:val="ru-RU"/>
              </w:rPr>
              <w:t>технологического присоединения</w:t>
            </w:r>
          </w:p>
          <w:p w:rsidR="008D703B" w:rsidRPr="00C56A85" w:rsidRDefault="008D703B" w:rsidP="00C56A85">
            <w:pPr>
              <w:pStyle w:val="a8"/>
              <w:ind w:right="-42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56A85">
              <w:rPr>
                <w:rFonts w:ascii="Times New Roman" w:hAnsi="Times New Roman"/>
                <w:sz w:val="24"/>
                <w:szCs w:val="24"/>
                <w:lang w:val="ru-RU"/>
              </w:rPr>
              <w:t>(локальные источники)</w:t>
            </w:r>
          </w:p>
          <w:p w:rsidR="008D703B" w:rsidRPr="00C56A85" w:rsidRDefault="008D703B" w:rsidP="00C56A85">
            <w:pPr>
              <w:pStyle w:val="a8"/>
              <w:ind w:right="-42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56A85">
              <w:rPr>
                <w:rFonts w:ascii="Times New Roman" w:hAnsi="Times New Roman"/>
                <w:sz w:val="24"/>
                <w:szCs w:val="24"/>
                <w:lang w:val="ru-RU"/>
              </w:rPr>
              <w:t>тепло –водо- электроснабжения</w:t>
            </w:r>
          </w:p>
        </w:tc>
      </w:tr>
    </w:tbl>
    <w:p w:rsidR="008D703B" w:rsidRPr="00EB1269" w:rsidRDefault="008D703B" w:rsidP="00F63C19">
      <w:pPr>
        <w:pStyle w:val="a8"/>
        <w:ind w:right="-42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63C19" w:rsidRPr="00EB1269" w:rsidRDefault="00F63C19" w:rsidP="00F63C19">
      <w:pPr>
        <w:jc w:val="both"/>
        <w:rPr>
          <w:b/>
          <w:sz w:val="24"/>
        </w:rPr>
      </w:pPr>
      <w:r w:rsidRPr="00EB1269">
        <w:rPr>
          <w:b/>
          <w:sz w:val="24"/>
        </w:rPr>
        <w:t>Обременений и  ограничений нет.</w:t>
      </w:r>
    </w:p>
    <w:p w:rsidR="00F63C19" w:rsidRPr="00EB1269" w:rsidRDefault="00F63C19" w:rsidP="00F63C19">
      <w:pPr>
        <w:jc w:val="both"/>
        <w:rPr>
          <w:sz w:val="24"/>
        </w:rPr>
      </w:pPr>
      <w:r w:rsidRPr="00EB1269">
        <w:rPr>
          <w:b/>
          <w:sz w:val="24"/>
        </w:rPr>
        <w:t xml:space="preserve">Срок заключения договора аренды: </w:t>
      </w:r>
      <w:r w:rsidRPr="00EB1269">
        <w:rPr>
          <w:sz w:val="24"/>
        </w:rPr>
        <w:t>20 (Двадцать) лет.</w:t>
      </w:r>
    </w:p>
    <w:p w:rsidR="00F63C19" w:rsidRPr="00EB1269" w:rsidRDefault="00F63C19" w:rsidP="00F63C19">
      <w:pPr>
        <w:pStyle w:val="a8"/>
        <w:ind w:right="-42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63C19" w:rsidRPr="00EB1269" w:rsidRDefault="00F63C19" w:rsidP="00F63C19">
      <w:pPr>
        <w:pStyle w:val="a8"/>
        <w:ind w:right="2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B1269">
        <w:rPr>
          <w:rFonts w:ascii="Times New Roman" w:hAnsi="Times New Roman"/>
          <w:b/>
          <w:sz w:val="24"/>
          <w:szCs w:val="24"/>
          <w:lang w:val="ru-RU"/>
        </w:rPr>
        <w:t xml:space="preserve">Начальная цена аренды земельного участка: </w:t>
      </w:r>
      <w:r w:rsidRPr="00EB1269">
        <w:rPr>
          <w:rFonts w:ascii="Times New Roman" w:hAnsi="Times New Roman"/>
          <w:sz w:val="24"/>
          <w:szCs w:val="24"/>
          <w:lang w:val="ru-RU"/>
        </w:rPr>
        <w:t>82 500,00 руб. (Восемьдесят две тысячи пятьсот рублей 00 копеек) в год.</w:t>
      </w:r>
    </w:p>
    <w:p w:rsidR="00F63C19" w:rsidRPr="00EB1269" w:rsidRDefault="00F63C19" w:rsidP="00F63C19">
      <w:pPr>
        <w:pStyle w:val="a8"/>
        <w:ind w:right="2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B1269">
        <w:rPr>
          <w:rFonts w:ascii="Times New Roman" w:hAnsi="Times New Roman"/>
          <w:b/>
          <w:sz w:val="24"/>
          <w:szCs w:val="24"/>
          <w:lang w:val="ru-RU"/>
        </w:rPr>
        <w:t>Шаг аукциона:</w:t>
      </w:r>
      <w:r w:rsidRPr="00EB1269">
        <w:rPr>
          <w:rFonts w:ascii="Times New Roman" w:hAnsi="Times New Roman"/>
          <w:sz w:val="24"/>
          <w:szCs w:val="24"/>
          <w:lang w:val="ru-RU"/>
        </w:rPr>
        <w:t xml:space="preserve"> 2 475,00 руб. (Две тысячи четыреста семьдесят пять рублей 00 копеек).</w:t>
      </w:r>
    </w:p>
    <w:p w:rsidR="00F63C19" w:rsidRPr="00EB1269" w:rsidRDefault="00F63C19" w:rsidP="00F63C19">
      <w:pPr>
        <w:pStyle w:val="a8"/>
        <w:ind w:right="2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B1269">
        <w:rPr>
          <w:rFonts w:ascii="Times New Roman" w:hAnsi="Times New Roman"/>
          <w:b/>
          <w:sz w:val="24"/>
          <w:szCs w:val="24"/>
          <w:lang w:val="ru-RU"/>
        </w:rPr>
        <w:t>Размер задатка</w:t>
      </w:r>
      <w:r w:rsidRPr="00EB1269">
        <w:rPr>
          <w:rFonts w:ascii="Times New Roman" w:hAnsi="Times New Roman"/>
          <w:sz w:val="24"/>
          <w:szCs w:val="24"/>
          <w:lang w:val="ru-RU"/>
        </w:rPr>
        <w:t>: 16 500,00 руб. (Шестнадцать тысяч пятьсот рублей 00 копеек).</w:t>
      </w:r>
    </w:p>
    <w:p w:rsidR="00F63C19" w:rsidRDefault="00F63C19" w:rsidP="002B1E6C">
      <w:pPr>
        <w:pStyle w:val="a8"/>
        <w:ind w:right="-1" w:firstLine="708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63C19" w:rsidRPr="0056777D" w:rsidRDefault="00F63C19" w:rsidP="00F63C19">
      <w:pPr>
        <w:pStyle w:val="a8"/>
        <w:ind w:right="-426"/>
        <w:jc w:val="center"/>
        <w:rPr>
          <w:rFonts w:ascii="Times New Roman" w:hAnsi="Times New Roman"/>
          <w:sz w:val="24"/>
          <w:szCs w:val="24"/>
          <w:lang w:val="ru-RU"/>
        </w:rPr>
      </w:pPr>
      <w:r w:rsidRPr="0056777D">
        <w:rPr>
          <w:rFonts w:ascii="Times New Roman" w:hAnsi="Times New Roman"/>
          <w:b/>
          <w:sz w:val="24"/>
          <w:szCs w:val="24"/>
          <w:lang w:val="ru-RU"/>
        </w:rPr>
        <w:t xml:space="preserve">ЛОТ № </w:t>
      </w:r>
      <w:r>
        <w:rPr>
          <w:rFonts w:ascii="Times New Roman" w:hAnsi="Times New Roman"/>
          <w:b/>
          <w:sz w:val="24"/>
          <w:szCs w:val="24"/>
          <w:lang w:val="ru-RU"/>
        </w:rPr>
        <w:t>6</w:t>
      </w:r>
      <w:r w:rsidRPr="0056777D">
        <w:rPr>
          <w:rFonts w:ascii="Times New Roman" w:hAnsi="Times New Roman"/>
          <w:sz w:val="24"/>
          <w:szCs w:val="24"/>
          <w:lang w:val="ru-RU"/>
        </w:rPr>
        <w:t>:</w:t>
      </w:r>
    </w:p>
    <w:p w:rsidR="00F63C19" w:rsidRPr="00EB1269" w:rsidRDefault="00F63C19" w:rsidP="00F63C19">
      <w:pPr>
        <w:ind w:right="-103"/>
        <w:rPr>
          <w:sz w:val="24"/>
        </w:rPr>
      </w:pPr>
      <w:r w:rsidRPr="00EB1269">
        <w:rPr>
          <w:b/>
          <w:sz w:val="24"/>
        </w:rPr>
        <w:t>Предмет аукциона</w:t>
      </w:r>
      <w:r w:rsidRPr="00EB1269">
        <w:rPr>
          <w:sz w:val="24"/>
        </w:rPr>
        <w:t>: право аренды земельного участка.</w:t>
      </w:r>
    </w:p>
    <w:p w:rsidR="00F63C19" w:rsidRPr="00EB1269" w:rsidRDefault="00F63C19" w:rsidP="00F63C19">
      <w:pPr>
        <w:jc w:val="both"/>
        <w:rPr>
          <w:sz w:val="24"/>
        </w:rPr>
      </w:pPr>
      <w:r w:rsidRPr="00EB1269">
        <w:rPr>
          <w:b/>
          <w:sz w:val="24"/>
        </w:rPr>
        <w:t>Местоположение земельного участка:</w:t>
      </w:r>
      <w:r w:rsidRPr="00EB1269">
        <w:rPr>
          <w:sz w:val="24"/>
        </w:rPr>
        <w:t xml:space="preserve"> Камчатский край, Елизовский муниципальный район, Елизовское городское поселение г. </w:t>
      </w:r>
      <w:r>
        <w:rPr>
          <w:sz w:val="24"/>
        </w:rPr>
        <w:t>Елизово, Виталия Кручины ул., 68</w:t>
      </w:r>
      <w:r w:rsidRPr="00EB1269">
        <w:rPr>
          <w:sz w:val="24"/>
        </w:rPr>
        <w:t>.</w:t>
      </w:r>
    </w:p>
    <w:p w:rsidR="00F63C19" w:rsidRPr="00EB1269" w:rsidRDefault="00F63C19" w:rsidP="00F63C19">
      <w:pPr>
        <w:jc w:val="both"/>
        <w:rPr>
          <w:sz w:val="24"/>
        </w:rPr>
      </w:pPr>
      <w:r w:rsidRPr="00EB1269">
        <w:rPr>
          <w:b/>
          <w:sz w:val="24"/>
        </w:rPr>
        <w:t xml:space="preserve">Площадь земельного участка: </w:t>
      </w:r>
      <w:r w:rsidRPr="00EB1269">
        <w:rPr>
          <w:sz w:val="24"/>
        </w:rPr>
        <w:t>1350 +/- 13 кв.м</w:t>
      </w:r>
    </w:p>
    <w:p w:rsidR="00F63C19" w:rsidRPr="00EB1269" w:rsidRDefault="00F63C19" w:rsidP="00F63C19">
      <w:pPr>
        <w:jc w:val="both"/>
        <w:rPr>
          <w:sz w:val="24"/>
        </w:rPr>
      </w:pPr>
      <w:r w:rsidRPr="00EB1269">
        <w:rPr>
          <w:b/>
          <w:sz w:val="24"/>
        </w:rPr>
        <w:t>Категория земель:</w:t>
      </w:r>
      <w:r w:rsidRPr="00EB1269">
        <w:rPr>
          <w:sz w:val="24"/>
        </w:rPr>
        <w:t xml:space="preserve"> земли населенных пунктов.</w:t>
      </w:r>
    </w:p>
    <w:p w:rsidR="00F63C19" w:rsidRPr="00EB1269" w:rsidRDefault="00F63C19" w:rsidP="00F63C19">
      <w:pPr>
        <w:jc w:val="both"/>
        <w:rPr>
          <w:sz w:val="24"/>
        </w:rPr>
      </w:pPr>
      <w:r w:rsidRPr="00EB1269">
        <w:rPr>
          <w:b/>
          <w:sz w:val="24"/>
        </w:rPr>
        <w:t>Кадастровый номер:</w:t>
      </w:r>
      <w:r w:rsidRPr="00EB1269">
        <w:rPr>
          <w:sz w:val="24"/>
        </w:rPr>
        <w:t xml:space="preserve"> </w:t>
      </w:r>
      <w:r w:rsidRPr="005B7A6C">
        <w:rPr>
          <w:sz w:val="24"/>
        </w:rPr>
        <w:t>41:05:0101008:3175</w:t>
      </w:r>
    </w:p>
    <w:p w:rsidR="00F63C19" w:rsidRDefault="00F63C19" w:rsidP="00F63C19">
      <w:pPr>
        <w:pStyle w:val="a8"/>
        <w:ind w:right="-426"/>
        <w:jc w:val="both"/>
        <w:rPr>
          <w:rFonts w:ascii="Times New Roman" w:hAnsi="Times New Roman"/>
          <w:sz w:val="24"/>
          <w:szCs w:val="24"/>
          <w:lang w:val="ru-RU"/>
        </w:rPr>
      </w:pPr>
      <w:r w:rsidRPr="00EB1269">
        <w:rPr>
          <w:rFonts w:ascii="Times New Roman" w:hAnsi="Times New Roman"/>
          <w:b/>
          <w:sz w:val="24"/>
          <w:szCs w:val="24"/>
          <w:lang w:val="ru-RU"/>
        </w:rPr>
        <w:t>Разрешенное использование:</w:t>
      </w:r>
      <w:r w:rsidRPr="00EB1269">
        <w:rPr>
          <w:rFonts w:ascii="Times New Roman" w:hAnsi="Times New Roman"/>
          <w:sz w:val="24"/>
          <w:szCs w:val="24"/>
          <w:lang w:val="ru-RU"/>
        </w:rPr>
        <w:t xml:space="preserve"> индивидуальные жилые дома</w:t>
      </w:r>
    </w:p>
    <w:p w:rsidR="00EB4124" w:rsidRDefault="00EB4124" w:rsidP="00F63C19">
      <w:pPr>
        <w:pStyle w:val="a8"/>
        <w:ind w:right="-426"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9889" w:type="dxa"/>
        <w:tblLook w:val="04A0"/>
      </w:tblPr>
      <w:tblGrid>
        <w:gridCol w:w="4928"/>
        <w:gridCol w:w="4961"/>
      </w:tblGrid>
      <w:tr w:rsidR="008D703B" w:rsidRPr="00C56A85" w:rsidTr="00C56A85">
        <w:tc>
          <w:tcPr>
            <w:tcW w:w="4928" w:type="dxa"/>
          </w:tcPr>
          <w:p w:rsidR="008D703B" w:rsidRPr="00C56A85" w:rsidRDefault="008D703B" w:rsidP="00C56A85">
            <w:pPr>
              <w:pStyle w:val="a8"/>
              <w:ind w:right="-426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56A8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Технические условия подключения (технологического присоединения) объекта капитального строительства к сетям инженерно-технического обеспечения: </w:t>
            </w:r>
          </w:p>
        </w:tc>
        <w:tc>
          <w:tcPr>
            <w:tcW w:w="4961" w:type="dxa"/>
          </w:tcPr>
          <w:p w:rsidR="008D703B" w:rsidRPr="00C56A85" w:rsidRDefault="008D703B" w:rsidP="00C56A85">
            <w:pPr>
              <w:pStyle w:val="a8"/>
              <w:ind w:right="-42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56A8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Отсутствует возможность </w:t>
            </w:r>
          </w:p>
          <w:p w:rsidR="008D703B" w:rsidRPr="00C56A85" w:rsidRDefault="008D703B" w:rsidP="00C56A85">
            <w:pPr>
              <w:pStyle w:val="a8"/>
              <w:ind w:right="-42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56A85">
              <w:rPr>
                <w:rFonts w:ascii="Times New Roman" w:hAnsi="Times New Roman"/>
                <w:sz w:val="24"/>
                <w:szCs w:val="24"/>
                <w:lang w:val="ru-RU"/>
              </w:rPr>
              <w:t>технологического присоединения</w:t>
            </w:r>
          </w:p>
          <w:p w:rsidR="008D703B" w:rsidRPr="00C56A85" w:rsidRDefault="008D703B" w:rsidP="00C56A85">
            <w:pPr>
              <w:pStyle w:val="a8"/>
              <w:ind w:right="-42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56A85">
              <w:rPr>
                <w:rFonts w:ascii="Times New Roman" w:hAnsi="Times New Roman"/>
                <w:sz w:val="24"/>
                <w:szCs w:val="24"/>
                <w:lang w:val="ru-RU"/>
              </w:rPr>
              <w:t>(локальные источники)</w:t>
            </w:r>
          </w:p>
          <w:p w:rsidR="008D703B" w:rsidRPr="00C56A85" w:rsidRDefault="008D703B" w:rsidP="00C56A85">
            <w:pPr>
              <w:pStyle w:val="a8"/>
              <w:ind w:right="-42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56A85">
              <w:rPr>
                <w:rFonts w:ascii="Times New Roman" w:hAnsi="Times New Roman"/>
                <w:sz w:val="24"/>
                <w:szCs w:val="24"/>
                <w:lang w:val="ru-RU"/>
              </w:rPr>
              <w:t>тепло –водо- электроснабжения</w:t>
            </w:r>
          </w:p>
        </w:tc>
      </w:tr>
    </w:tbl>
    <w:p w:rsidR="008D703B" w:rsidRPr="00EB1269" w:rsidRDefault="008D703B" w:rsidP="00F63C19">
      <w:pPr>
        <w:pStyle w:val="a8"/>
        <w:ind w:right="-42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63C19" w:rsidRPr="00EB1269" w:rsidRDefault="00F63C19" w:rsidP="00F63C19">
      <w:pPr>
        <w:jc w:val="both"/>
        <w:rPr>
          <w:b/>
          <w:sz w:val="24"/>
        </w:rPr>
      </w:pPr>
      <w:r w:rsidRPr="00EB1269">
        <w:rPr>
          <w:b/>
          <w:sz w:val="24"/>
        </w:rPr>
        <w:t>Обременений и  ограничений нет.</w:t>
      </w:r>
    </w:p>
    <w:p w:rsidR="00F63C19" w:rsidRPr="00EB1269" w:rsidRDefault="00F63C19" w:rsidP="00F63C19">
      <w:pPr>
        <w:jc w:val="both"/>
        <w:rPr>
          <w:sz w:val="24"/>
        </w:rPr>
      </w:pPr>
      <w:r w:rsidRPr="00EB1269">
        <w:rPr>
          <w:b/>
          <w:sz w:val="24"/>
        </w:rPr>
        <w:t xml:space="preserve">Срок заключения договора аренды: </w:t>
      </w:r>
      <w:r w:rsidRPr="00EB1269">
        <w:rPr>
          <w:sz w:val="24"/>
        </w:rPr>
        <w:t>20 (Двадцать) лет.</w:t>
      </w:r>
    </w:p>
    <w:p w:rsidR="00F63C19" w:rsidRPr="00EB1269" w:rsidRDefault="00F63C19" w:rsidP="00F63C19">
      <w:pPr>
        <w:pStyle w:val="a8"/>
        <w:ind w:right="-42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63C19" w:rsidRPr="00EB1269" w:rsidRDefault="00F63C19" w:rsidP="00F63C19">
      <w:pPr>
        <w:pStyle w:val="a8"/>
        <w:ind w:right="2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B1269">
        <w:rPr>
          <w:rFonts w:ascii="Times New Roman" w:hAnsi="Times New Roman"/>
          <w:b/>
          <w:sz w:val="24"/>
          <w:szCs w:val="24"/>
          <w:lang w:val="ru-RU"/>
        </w:rPr>
        <w:lastRenderedPageBreak/>
        <w:t xml:space="preserve">Начальная цена аренды земельного участка: </w:t>
      </w:r>
      <w:r w:rsidRPr="00EB1269">
        <w:rPr>
          <w:rFonts w:ascii="Times New Roman" w:hAnsi="Times New Roman"/>
          <w:sz w:val="24"/>
          <w:szCs w:val="24"/>
          <w:lang w:val="ru-RU"/>
        </w:rPr>
        <w:t>82 500,00 руб. (Восемьдесят две тысячи пятьсот рублей 00 копеек) в год.</w:t>
      </w:r>
    </w:p>
    <w:p w:rsidR="00F63C19" w:rsidRPr="00EB1269" w:rsidRDefault="00F63C19" w:rsidP="00F63C19">
      <w:pPr>
        <w:pStyle w:val="a8"/>
        <w:ind w:right="2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B1269">
        <w:rPr>
          <w:rFonts w:ascii="Times New Roman" w:hAnsi="Times New Roman"/>
          <w:b/>
          <w:sz w:val="24"/>
          <w:szCs w:val="24"/>
          <w:lang w:val="ru-RU"/>
        </w:rPr>
        <w:t>Шаг аукциона:</w:t>
      </w:r>
      <w:r w:rsidRPr="00EB1269">
        <w:rPr>
          <w:rFonts w:ascii="Times New Roman" w:hAnsi="Times New Roman"/>
          <w:sz w:val="24"/>
          <w:szCs w:val="24"/>
          <w:lang w:val="ru-RU"/>
        </w:rPr>
        <w:t xml:space="preserve"> 2 475,00 руб. (Две тысячи четыреста семьдесят пять рублей 00 копеек).</w:t>
      </w:r>
    </w:p>
    <w:p w:rsidR="00F63C19" w:rsidRDefault="00F63C19" w:rsidP="00F63C19">
      <w:pPr>
        <w:pStyle w:val="a8"/>
        <w:ind w:right="-1"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EB1269">
        <w:rPr>
          <w:rFonts w:ascii="Times New Roman" w:hAnsi="Times New Roman"/>
          <w:b/>
          <w:sz w:val="24"/>
          <w:szCs w:val="24"/>
          <w:lang w:val="ru-RU"/>
        </w:rPr>
        <w:t>Размер задатка</w:t>
      </w:r>
      <w:r w:rsidRPr="00EB1269">
        <w:rPr>
          <w:rFonts w:ascii="Times New Roman" w:hAnsi="Times New Roman"/>
          <w:sz w:val="24"/>
          <w:szCs w:val="24"/>
          <w:lang w:val="ru-RU"/>
        </w:rPr>
        <w:t>: 16 500,00 руб. (Шестнадцать тысяч пятьсот рублей 00 копеек).</w:t>
      </w:r>
    </w:p>
    <w:p w:rsidR="00F63C19" w:rsidRDefault="00F63C19" w:rsidP="00F63C19">
      <w:pPr>
        <w:pStyle w:val="a8"/>
        <w:ind w:right="-1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63C19" w:rsidRPr="0056777D" w:rsidRDefault="00F63C19" w:rsidP="00F63C19">
      <w:pPr>
        <w:pStyle w:val="a8"/>
        <w:ind w:right="-426"/>
        <w:jc w:val="center"/>
        <w:rPr>
          <w:rFonts w:ascii="Times New Roman" w:hAnsi="Times New Roman"/>
          <w:sz w:val="24"/>
          <w:szCs w:val="24"/>
          <w:lang w:val="ru-RU"/>
        </w:rPr>
      </w:pPr>
      <w:r w:rsidRPr="0056777D">
        <w:rPr>
          <w:rFonts w:ascii="Times New Roman" w:hAnsi="Times New Roman"/>
          <w:b/>
          <w:sz w:val="24"/>
          <w:szCs w:val="24"/>
          <w:lang w:val="ru-RU"/>
        </w:rPr>
        <w:t xml:space="preserve">ЛОТ № </w:t>
      </w:r>
      <w:r>
        <w:rPr>
          <w:rFonts w:ascii="Times New Roman" w:hAnsi="Times New Roman"/>
          <w:b/>
          <w:sz w:val="24"/>
          <w:szCs w:val="24"/>
          <w:lang w:val="ru-RU"/>
        </w:rPr>
        <w:t>7</w:t>
      </w:r>
      <w:r w:rsidRPr="0056777D">
        <w:rPr>
          <w:rFonts w:ascii="Times New Roman" w:hAnsi="Times New Roman"/>
          <w:sz w:val="24"/>
          <w:szCs w:val="24"/>
          <w:lang w:val="ru-RU"/>
        </w:rPr>
        <w:t>:</w:t>
      </w:r>
    </w:p>
    <w:p w:rsidR="00F63C19" w:rsidRPr="00EB1269" w:rsidRDefault="00F63C19" w:rsidP="00F63C19">
      <w:pPr>
        <w:ind w:right="-103"/>
        <w:rPr>
          <w:sz w:val="24"/>
        </w:rPr>
      </w:pPr>
      <w:r w:rsidRPr="00EB1269">
        <w:rPr>
          <w:b/>
          <w:sz w:val="24"/>
        </w:rPr>
        <w:t>Предмет аукциона</w:t>
      </w:r>
      <w:r w:rsidRPr="00EB1269">
        <w:rPr>
          <w:sz w:val="24"/>
        </w:rPr>
        <w:t>: право аренды земельного участка.</w:t>
      </w:r>
    </w:p>
    <w:p w:rsidR="00F63C19" w:rsidRPr="00EB1269" w:rsidRDefault="00F63C19" w:rsidP="00F63C19">
      <w:pPr>
        <w:jc w:val="both"/>
        <w:rPr>
          <w:sz w:val="24"/>
        </w:rPr>
      </w:pPr>
      <w:r w:rsidRPr="00EB1269">
        <w:rPr>
          <w:b/>
          <w:sz w:val="24"/>
        </w:rPr>
        <w:t>Местоположение земельного участка:</w:t>
      </w:r>
      <w:r w:rsidRPr="00EB1269">
        <w:rPr>
          <w:sz w:val="24"/>
        </w:rPr>
        <w:t xml:space="preserve"> Камчатский край, Елизовский муниципальный район, Елизовское городское поселение г. </w:t>
      </w:r>
      <w:r>
        <w:rPr>
          <w:sz w:val="24"/>
        </w:rPr>
        <w:t>Елизово, Виталия Кручины ул., 70</w:t>
      </w:r>
      <w:r w:rsidRPr="00EB1269">
        <w:rPr>
          <w:sz w:val="24"/>
        </w:rPr>
        <w:t>.</w:t>
      </w:r>
    </w:p>
    <w:p w:rsidR="00F63C19" w:rsidRPr="00EB1269" w:rsidRDefault="00F63C19" w:rsidP="00F63C19">
      <w:pPr>
        <w:jc w:val="both"/>
        <w:rPr>
          <w:sz w:val="24"/>
        </w:rPr>
      </w:pPr>
      <w:r w:rsidRPr="00EB1269">
        <w:rPr>
          <w:b/>
          <w:sz w:val="24"/>
        </w:rPr>
        <w:t xml:space="preserve">Площадь земельного участка: </w:t>
      </w:r>
      <w:r>
        <w:rPr>
          <w:sz w:val="24"/>
        </w:rPr>
        <w:t>1357</w:t>
      </w:r>
      <w:r w:rsidRPr="00EB1269">
        <w:rPr>
          <w:sz w:val="24"/>
        </w:rPr>
        <w:t xml:space="preserve"> +/- 13 кв.м</w:t>
      </w:r>
    </w:p>
    <w:p w:rsidR="00F63C19" w:rsidRPr="00EB1269" w:rsidRDefault="00F63C19" w:rsidP="00F63C19">
      <w:pPr>
        <w:jc w:val="both"/>
        <w:rPr>
          <w:sz w:val="24"/>
        </w:rPr>
      </w:pPr>
      <w:r w:rsidRPr="00EB1269">
        <w:rPr>
          <w:b/>
          <w:sz w:val="24"/>
        </w:rPr>
        <w:t>Категория земель:</w:t>
      </w:r>
      <w:r w:rsidRPr="00EB1269">
        <w:rPr>
          <w:sz w:val="24"/>
        </w:rPr>
        <w:t xml:space="preserve"> земли населенных пунктов.</w:t>
      </w:r>
    </w:p>
    <w:p w:rsidR="00F63C19" w:rsidRPr="00EB1269" w:rsidRDefault="00F63C19" w:rsidP="00F63C19">
      <w:pPr>
        <w:jc w:val="both"/>
        <w:rPr>
          <w:sz w:val="24"/>
        </w:rPr>
      </w:pPr>
      <w:r w:rsidRPr="00EB1269">
        <w:rPr>
          <w:b/>
          <w:sz w:val="24"/>
        </w:rPr>
        <w:t>Кадастровый номер:</w:t>
      </w:r>
      <w:r w:rsidRPr="00EB1269">
        <w:rPr>
          <w:sz w:val="24"/>
        </w:rPr>
        <w:t xml:space="preserve"> </w:t>
      </w:r>
      <w:r w:rsidRPr="005B7A6C">
        <w:rPr>
          <w:sz w:val="24"/>
        </w:rPr>
        <w:t>41:05:0101008:3171</w:t>
      </w:r>
    </w:p>
    <w:p w:rsidR="00F63C19" w:rsidRDefault="00F63C19" w:rsidP="00F63C19">
      <w:pPr>
        <w:pStyle w:val="a8"/>
        <w:ind w:right="-426"/>
        <w:jc w:val="both"/>
        <w:rPr>
          <w:rFonts w:ascii="Times New Roman" w:hAnsi="Times New Roman"/>
          <w:sz w:val="24"/>
          <w:szCs w:val="24"/>
          <w:lang w:val="ru-RU"/>
        </w:rPr>
      </w:pPr>
      <w:r w:rsidRPr="00EB1269">
        <w:rPr>
          <w:rFonts w:ascii="Times New Roman" w:hAnsi="Times New Roman"/>
          <w:b/>
          <w:sz w:val="24"/>
          <w:szCs w:val="24"/>
          <w:lang w:val="ru-RU"/>
        </w:rPr>
        <w:t>Разрешенное использование:</w:t>
      </w:r>
      <w:r w:rsidRPr="00EB1269">
        <w:rPr>
          <w:rFonts w:ascii="Times New Roman" w:hAnsi="Times New Roman"/>
          <w:sz w:val="24"/>
          <w:szCs w:val="24"/>
          <w:lang w:val="ru-RU"/>
        </w:rPr>
        <w:t xml:space="preserve"> индивидуальные жилые дома</w:t>
      </w:r>
    </w:p>
    <w:p w:rsidR="00EB4124" w:rsidRDefault="00EB4124" w:rsidP="00F63C19">
      <w:pPr>
        <w:pStyle w:val="a8"/>
        <w:ind w:right="-426"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9889" w:type="dxa"/>
        <w:tblLook w:val="04A0"/>
      </w:tblPr>
      <w:tblGrid>
        <w:gridCol w:w="4928"/>
        <w:gridCol w:w="4961"/>
      </w:tblGrid>
      <w:tr w:rsidR="008D703B" w:rsidRPr="00C56A85" w:rsidTr="00C56A85">
        <w:tc>
          <w:tcPr>
            <w:tcW w:w="4928" w:type="dxa"/>
          </w:tcPr>
          <w:p w:rsidR="008D703B" w:rsidRPr="00C56A85" w:rsidRDefault="008D703B" w:rsidP="00C56A85">
            <w:pPr>
              <w:pStyle w:val="a8"/>
              <w:ind w:right="-426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56A8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Технические условия подключения (технологического присоединения) объекта капитального строительства к сетям инженерно-технического обеспечения: </w:t>
            </w:r>
          </w:p>
        </w:tc>
        <w:tc>
          <w:tcPr>
            <w:tcW w:w="4961" w:type="dxa"/>
          </w:tcPr>
          <w:p w:rsidR="008D703B" w:rsidRPr="00C56A85" w:rsidRDefault="008D703B" w:rsidP="00C56A85">
            <w:pPr>
              <w:pStyle w:val="a8"/>
              <w:ind w:right="-42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56A8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Отсутствует возможность </w:t>
            </w:r>
          </w:p>
          <w:p w:rsidR="008D703B" w:rsidRPr="00C56A85" w:rsidRDefault="008D703B" w:rsidP="00C56A85">
            <w:pPr>
              <w:pStyle w:val="a8"/>
              <w:ind w:right="-42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56A85">
              <w:rPr>
                <w:rFonts w:ascii="Times New Roman" w:hAnsi="Times New Roman"/>
                <w:sz w:val="24"/>
                <w:szCs w:val="24"/>
                <w:lang w:val="ru-RU"/>
              </w:rPr>
              <w:t>технологического присоединения</w:t>
            </w:r>
          </w:p>
          <w:p w:rsidR="008D703B" w:rsidRPr="00C56A85" w:rsidRDefault="008D703B" w:rsidP="00C56A85">
            <w:pPr>
              <w:pStyle w:val="a8"/>
              <w:ind w:right="-42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56A85">
              <w:rPr>
                <w:rFonts w:ascii="Times New Roman" w:hAnsi="Times New Roman"/>
                <w:sz w:val="24"/>
                <w:szCs w:val="24"/>
                <w:lang w:val="ru-RU"/>
              </w:rPr>
              <w:t>(локальные источники)</w:t>
            </w:r>
          </w:p>
          <w:p w:rsidR="008D703B" w:rsidRPr="00C56A85" w:rsidRDefault="008D703B" w:rsidP="00C56A85">
            <w:pPr>
              <w:pStyle w:val="a8"/>
              <w:ind w:right="-42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56A85">
              <w:rPr>
                <w:rFonts w:ascii="Times New Roman" w:hAnsi="Times New Roman"/>
                <w:sz w:val="24"/>
                <w:szCs w:val="24"/>
                <w:lang w:val="ru-RU"/>
              </w:rPr>
              <w:t>тепло –водо- электроснабжения</w:t>
            </w:r>
          </w:p>
        </w:tc>
      </w:tr>
    </w:tbl>
    <w:p w:rsidR="008D703B" w:rsidRPr="00EB1269" w:rsidRDefault="008D703B" w:rsidP="00F63C19">
      <w:pPr>
        <w:pStyle w:val="a8"/>
        <w:ind w:right="-42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63C19" w:rsidRPr="00EB1269" w:rsidRDefault="00F63C19" w:rsidP="00F63C19">
      <w:pPr>
        <w:jc w:val="both"/>
        <w:rPr>
          <w:b/>
          <w:sz w:val="24"/>
        </w:rPr>
      </w:pPr>
      <w:r w:rsidRPr="00EB1269">
        <w:rPr>
          <w:b/>
          <w:sz w:val="24"/>
        </w:rPr>
        <w:t>Обременений и  ограничений нет.</w:t>
      </w:r>
    </w:p>
    <w:p w:rsidR="00F63C19" w:rsidRPr="00EB1269" w:rsidRDefault="00F63C19" w:rsidP="00F63C19">
      <w:pPr>
        <w:jc w:val="both"/>
        <w:rPr>
          <w:sz w:val="24"/>
        </w:rPr>
      </w:pPr>
      <w:r w:rsidRPr="00EB1269">
        <w:rPr>
          <w:b/>
          <w:sz w:val="24"/>
        </w:rPr>
        <w:t xml:space="preserve">Срок заключения договора аренды: </w:t>
      </w:r>
      <w:r w:rsidRPr="00EB1269">
        <w:rPr>
          <w:sz w:val="24"/>
        </w:rPr>
        <w:t>20 (Двадцать) лет.</w:t>
      </w:r>
    </w:p>
    <w:p w:rsidR="00F63C19" w:rsidRPr="00EB1269" w:rsidRDefault="00F63C19" w:rsidP="00F63C19">
      <w:pPr>
        <w:pStyle w:val="a8"/>
        <w:ind w:right="-42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63C19" w:rsidRPr="00EB1269" w:rsidRDefault="00F63C19" w:rsidP="00F63C19">
      <w:pPr>
        <w:pStyle w:val="a8"/>
        <w:ind w:right="2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B1269">
        <w:rPr>
          <w:rFonts w:ascii="Times New Roman" w:hAnsi="Times New Roman"/>
          <w:b/>
          <w:sz w:val="24"/>
          <w:szCs w:val="24"/>
          <w:lang w:val="ru-RU"/>
        </w:rPr>
        <w:t xml:space="preserve">Начальная цена аренды земельного участка: </w:t>
      </w:r>
      <w:r w:rsidRPr="00EB1269">
        <w:rPr>
          <w:rFonts w:ascii="Times New Roman" w:hAnsi="Times New Roman"/>
          <w:sz w:val="24"/>
          <w:szCs w:val="24"/>
          <w:lang w:val="ru-RU"/>
        </w:rPr>
        <w:t>82 500,00 руб. (Восемьдесят две тысячи пятьсот рублей 00 копеек) в год.</w:t>
      </w:r>
    </w:p>
    <w:p w:rsidR="00F63C19" w:rsidRPr="00EB1269" w:rsidRDefault="00F63C19" w:rsidP="00F63C19">
      <w:pPr>
        <w:pStyle w:val="a8"/>
        <w:ind w:right="2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B1269">
        <w:rPr>
          <w:rFonts w:ascii="Times New Roman" w:hAnsi="Times New Roman"/>
          <w:b/>
          <w:sz w:val="24"/>
          <w:szCs w:val="24"/>
          <w:lang w:val="ru-RU"/>
        </w:rPr>
        <w:t>Шаг аукциона:</w:t>
      </w:r>
      <w:r w:rsidRPr="00EB1269">
        <w:rPr>
          <w:rFonts w:ascii="Times New Roman" w:hAnsi="Times New Roman"/>
          <w:sz w:val="24"/>
          <w:szCs w:val="24"/>
          <w:lang w:val="ru-RU"/>
        </w:rPr>
        <w:t xml:space="preserve"> 2 475,00 руб. (Две тысячи четыреста семьдесят пять рублей 00 копеек).</w:t>
      </w:r>
    </w:p>
    <w:p w:rsidR="00F63C19" w:rsidRDefault="00F63C19" w:rsidP="00F63C19">
      <w:pPr>
        <w:pStyle w:val="a8"/>
        <w:ind w:right="-1"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EB1269">
        <w:rPr>
          <w:rFonts w:ascii="Times New Roman" w:hAnsi="Times New Roman"/>
          <w:b/>
          <w:sz w:val="24"/>
          <w:szCs w:val="24"/>
          <w:lang w:val="ru-RU"/>
        </w:rPr>
        <w:t>Размер задатка</w:t>
      </w:r>
      <w:r w:rsidRPr="00EB1269">
        <w:rPr>
          <w:rFonts w:ascii="Times New Roman" w:hAnsi="Times New Roman"/>
          <w:sz w:val="24"/>
          <w:szCs w:val="24"/>
          <w:lang w:val="ru-RU"/>
        </w:rPr>
        <w:t>: 16 500,00 руб. (Шестнадцать тысяч пятьсот рублей 00 копеек).</w:t>
      </w:r>
    </w:p>
    <w:p w:rsidR="00EB4124" w:rsidRDefault="00EB4124" w:rsidP="00EB4124">
      <w:pPr>
        <w:pStyle w:val="a8"/>
        <w:ind w:right="-1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B4124" w:rsidRDefault="00EB4124" w:rsidP="00EB4124">
      <w:pPr>
        <w:pStyle w:val="a8"/>
        <w:ind w:right="-1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B4124" w:rsidRPr="00EB4124" w:rsidRDefault="00EB4124" w:rsidP="00EB4124">
      <w:pPr>
        <w:pStyle w:val="a8"/>
        <w:ind w:right="-1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Сведения о максимально и минимально допустимых параметрах разрешенного строительства объекта капитального строительства: </w:t>
      </w:r>
      <w:r w:rsidRPr="00EB4124">
        <w:rPr>
          <w:rFonts w:ascii="Times New Roman" w:hAnsi="Times New Roman"/>
          <w:sz w:val="24"/>
          <w:szCs w:val="24"/>
          <w:lang w:val="ru-RU"/>
        </w:rPr>
        <w:t>градостроительный план земельных участков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RU</w:t>
      </w:r>
      <w:r>
        <w:rPr>
          <w:rFonts w:ascii="Times New Roman" w:hAnsi="Times New Roman"/>
          <w:sz w:val="24"/>
          <w:szCs w:val="24"/>
          <w:lang w:val="ru-RU"/>
        </w:rPr>
        <w:t xml:space="preserve"> 41501</w:t>
      </w:r>
      <w:r w:rsidR="009C2307">
        <w:rPr>
          <w:rFonts w:ascii="Times New Roman" w:hAnsi="Times New Roman"/>
          <w:sz w:val="24"/>
          <w:szCs w:val="24"/>
          <w:lang w:val="ru-RU"/>
        </w:rPr>
        <w:t>102-583.</w:t>
      </w:r>
    </w:p>
    <w:p w:rsidR="00EB4124" w:rsidRDefault="006860D1" w:rsidP="00EB4124">
      <w:pPr>
        <w:pStyle w:val="a8"/>
        <w:ind w:right="-1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5710555" cy="8072755"/>
            <wp:effectExtent l="19050" t="0" r="4445" b="0"/>
            <wp:docPr id="2" name="Рисунок 2" descr="ГПЗУ 7 зу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ПЗУ 7 зу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807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124" w:rsidRDefault="00EB4124" w:rsidP="002B1E6C">
      <w:pPr>
        <w:pStyle w:val="a8"/>
        <w:ind w:right="-1" w:firstLine="708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B4124" w:rsidRDefault="006860D1" w:rsidP="0094231C">
      <w:pPr>
        <w:pStyle w:val="a8"/>
        <w:ind w:right="-1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5447030" cy="7640320"/>
            <wp:effectExtent l="19050" t="0" r="1270" b="0"/>
            <wp:docPr id="3" name="Рисунок 3" descr="ГПЗУ 7 зу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ПЗУ 7 зу0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30" cy="764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124" w:rsidRDefault="006860D1" w:rsidP="0094231C">
      <w:pPr>
        <w:pStyle w:val="a8"/>
        <w:ind w:right="-1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5559425" cy="7870825"/>
            <wp:effectExtent l="19050" t="0" r="3175" b="0"/>
            <wp:docPr id="4" name="Рисунок 4" descr="ГПЗУ 7 зу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ПЗУ 7 зу000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787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124" w:rsidRDefault="006860D1" w:rsidP="0094231C">
      <w:pPr>
        <w:pStyle w:val="a8"/>
        <w:ind w:right="-1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5643245" cy="4005580"/>
            <wp:effectExtent l="19050" t="0" r="0" b="0"/>
            <wp:docPr id="5" name="Рисунок 5" descr="ГПЗУ 7 зу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ПЗУ 7 зу000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245" cy="400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124" w:rsidRDefault="00EB4124" w:rsidP="002B1E6C">
      <w:pPr>
        <w:pStyle w:val="a8"/>
        <w:ind w:right="-1" w:firstLine="708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C2307" w:rsidRDefault="009C2307" w:rsidP="002B1E6C">
      <w:pPr>
        <w:pStyle w:val="a8"/>
        <w:ind w:right="-1" w:firstLine="708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C2307" w:rsidRDefault="009C2307" w:rsidP="002B1E6C">
      <w:pPr>
        <w:pStyle w:val="a8"/>
        <w:ind w:right="-1" w:firstLine="708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Сведения от технических условиях подключения:</w:t>
      </w:r>
    </w:p>
    <w:p w:rsidR="009C2307" w:rsidRDefault="009C2307" w:rsidP="009C2307">
      <w:pPr>
        <w:pStyle w:val="a8"/>
        <w:ind w:right="-1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9C2307" w:rsidRDefault="009C2307" w:rsidP="009C2307">
      <w:pPr>
        <w:pStyle w:val="a8"/>
        <w:numPr>
          <w:ilvl w:val="0"/>
          <w:numId w:val="21"/>
        </w:numPr>
        <w:ind w:right="-1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Водоснабжение и водоотведение.</w:t>
      </w:r>
    </w:p>
    <w:p w:rsidR="009C2307" w:rsidRDefault="009C2307" w:rsidP="009C2307">
      <w:pPr>
        <w:pStyle w:val="a8"/>
        <w:ind w:right="-1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C2307" w:rsidRDefault="006860D1" w:rsidP="009C2307">
      <w:pPr>
        <w:pStyle w:val="a8"/>
        <w:ind w:right="-1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897120" cy="4274820"/>
            <wp:effectExtent l="19050" t="0" r="0" b="0"/>
            <wp:docPr id="6" name="Рисунок 6" descr="Техпресс водокан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ехпресс водоканал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42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20" cy="42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31C" w:rsidRDefault="0094231C" w:rsidP="009C2307">
      <w:pPr>
        <w:pStyle w:val="a8"/>
        <w:ind w:right="-1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4231C" w:rsidRDefault="0094231C" w:rsidP="009C2307">
      <w:pPr>
        <w:pStyle w:val="a8"/>
        <w:ind w:right="-1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C2307" w:rsidRPr="009C2307" w:rsidRDefault="009C2307" w:rsidP="009C2307">
      <w:pPr>
        <w:pStyle w:val="a8"/>
        <w:numPr>
          <w:ilvl w:val="0"/>
          <w:numId w:val="21"/>
        </w:numPr>
        <w:ind w:right="-1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>Электроснабжение.</w:t>
      </w:r>
    </w:p>
    <w:p w:rsidR="009C2307" w:rsidRDefault="006860D1" w:rsidP="009C2307">
      <w:pPr>
        <w:pStyle w:val="a8"/>
        <w:ind w:right="-1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751705" cy="4459605"/>
            <wp:effectExtent l="19050" t="0" r="0" b="0"/>
            <wp:docPr id="7" name="Рисунок 7" descr="Техпресс электроснаб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ехпресс электроснабже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37" t="2428" r="807" b="30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44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307" w:rsidRPr="009C2307" w:rsidRDefault="009C2307" w:rsidP="009C2307">
      <w:pPr>
        <w:pStyle w:val="a8"/>
        <w:numPr>
          <w:ilvl w:val="0"/>
          <w:numId w:val="21"/>
        </w:numPr>
        <w:ind w:right="-1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Теплоснабжение.</w:t>
      </w:r>
    </w:p>
    <w:p w:rsidR="009C2307" w:rsidRDefault="006860D1" w:rsidP="009C2307">
      <w:pPr>
        <w:pStyle w:val="a8"/>
        <w:ind w:right="-1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775710" cy="4381500"/>
            <wp:effectExtent l="19050" t="0" r="0" b="0"/>
            <wp:docPr id="8" name="Рисунок 8" descr="Техпресс теплоснаб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ехпресс теплоснабже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01" t="2917" r="2950" b="15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1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31C" w:rsidRDefault="0094231C" w:rsidP="009C2307">
      <w:pPr>
        <w:pStyle w:val="a8"/>
        <w:ind w:right="-1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4231C" w:rsidRDefault="0094231C" w:rsidP="009C2307">
      <w:pPr>
        <w:pStyle w:val="a8"/>
        <w:ind w:right="-1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B1E6C" w:rsidRPr="00DE7C85" w:rsidRDefault="002B1E6C" w:rsidP="002B1E6C">
      <w:pPr>
        <w:pStyle w:val="a8"/>
        <w:ind w:right="-1"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E028DC">
        <w:rPr>
          <w:rFonts w:ascii="Times New Roman" w:hAnsi="Times New Roman"/>
          <w:sz w:val="24"/>
          <w:szCs w:val="24"/>
          <w:lang w:val="ru-RU"/>
        </w:rPr>
        <w:lastRenderedPageBreak/>
        <w:t xml:space="preserve">Претендент на участие в аукционе вносит задаток на счет </w:t>
      </w:r>
      <w:r w:rsidR="0047400D">
        <w:rPr>
          <w:rFonts w:ascii="Times New Roman" w:hAnsi="Times New Roman"/>
          <w:sz w:val="24"/>
          <w:szCs w:val="24"/>
          <w:lang w:val="ru-RU"/>
        </w:rPr>
        <w:t>организатора аукциона</w:t>
      </w:r>
      <w:r w:rsidRPr="00E028DC">
        <w:rPr>
          <w:rFonts w:ascii="Times New Roman" w:hAnsi="Times New Roman"/>
          <w:sz w:val="24"/>
          <w:szCs w:val="24"/>
          <w:lang w:val="ru-RU"/>
        </w:rPr>
        <w:t xml:space="preserve"> по следующим реквизитам: УФК по Камчатскому краю (Управление имущественных отношений администрации Елизовского городского поселения, л/с 05383009090 р/счет 40302810500003000035 в</w:t>
      </w:r>
      <w:r>
        <w:rPr>
          <w:rFonts w:ascii="Times New Roman" w:hAnsi="Times New Roman"/>
          <w:sz w:val="24"/>
          <w:szCs w:val="24"/>
          <w:lang w:val="ru-RU"/>
        </w:rPr>
        <w:t xml:space="preserve"> Отделении Петропавловск-Камчатский, г. Петропавловск-Камчатский</w:t>
      </w:r>
      <w:r w:rsidRPr="00E028DC">
        <w:rPr>
          <w:rFonts w:ascii="Times New Roman" w:hAnsi="Times New Roman"/>
          <w:sz w:val="24"/>
          <w:szCs w:val="24"/>
          <w:lang w:val="ru-RU"/>
        </w:rPr>
        <w:t>, БИК 043002001, ИНН 4105035047, КПП 410501001, ОКТМО 30607101</w:t>
      </w:r>
      <w:r w:rsidR="006641A8">
        <w:rPr>
          <w:rFonts w:ascii="Times New Roman" w:hAnsi="Times New Roman"/>
          <w:sz w:val="24"/>
          <w:szCs w:val="24"/>
          <w:lang w:val="ru-RU"/>
        </w:rPr>
        <w:t>, КБК 00000000000000000000</w:t>
      </w:r>
      <w:r>
        <w:rPr>
          <w:rFonts w:ascii="Times New Roman" w:hAnsi="Times New Roman"/>
          <w:sz w:val="24"/>
          <w:szCs w:val="24"/>
          <w:lang w:val="ru-RU"/>
        </w:rPr>
        <w:t>)</w:t>
      </w:r>
      <w:r w:rsidRPr="00E028DC">
        <w:rPr>
          <w:rFonts w:ascii="Times New Roman" w:hAnsi="Times New Roman"/>
          <w:sz w:val="24"/>
          <w:szCs w:val="24"/>
          <w:lang w:val="ru-RU"/>
        </w:rPr>
        <w:t>.</w:t>
      </w:r>
    </w:p>
    <w:p w:rsidR="00F63C19" w:rsidRDefault="0047400D" w:rsidP="0047400D">
      <w:pPr>
        <w:shd w:val="clear" w:color="auto" w:fill="FFFFFF"/>
        <w:ind w:firstLine="708"/>
        <w:jc w:val="both"/>
        <w:rPr>
          <w:color w:val="323232"/>
          <w:sz w:val="24"/>
        </w:rPr>
      </w:pPr>
      <w:r>
        <w:rPr>
          <w:color w:val="323232"/>
          <w:sz w:val="24"/>
        </w:rPr>
        <w:t xml:space="preserve">Задаток должен поступить на счет организатора аукциона на дату рассмотрения заявок на участие в аукционе: </w:t>
      </w:r>
      <w:r w:rsidR="003F067E">
        <w:rPr>
          <w:b/>
          <w:color w:val="323232"/>
          <w:sz w:val="24"/>
        </w:rPr>
        <w:t>10 ч. 00 мин. 27</w:t>
      </w:r>
      <w:r w:rsidR="00125FA3">
        <w:rPr>
          <w:b/>
          <w:color w:val="323232"/>
          <w:sz w:val="24"/>
        </w:rPr>
        <w:t>.10</w:t>
      </w:r>
      <w:r w:rsidRPr="002A10BA">
        <w:rPr>
          <w:b/>
          <w:color w:val="323232"/>
          <w:sz w:val="24"/>
        </w:rPr>
        <w:t>.2016 г</w:t>
      </w:r>
      <w:r>
        <w:rPr>
          <w:b/>
          <w:color w:val="323232"/>
          <w:sz w:val="24"/>
        </w:rPr>
        <w:t>.</w:t>
      </w:r>
    </w:p>
    <w:p w:rsidR="00D47F4F" w:rsidRPr="007818DE" w:rsidRDefault="002B1E6C" w:rsidP="007818DE">
      <w:pPr>
        <w:shd w:val="clear" w:color="auto" w:fill="FFFFFF"/>
        <w:ind w:firstLine="708"/>
        <w:jc w:val="both"/>
        <w:rPr>
          <w:color w:val="323232"/>
          <w:sz w:val="24"/>
        </w:rPr>
      </w:pPr>
      <w:r w:rsidRPr="00DE7C85">
        <w:rPr>
          <w:color w:val="323232"/>
          <w:sz w:val="24"/>
        </w:rPr>
        <w:t>Данное сообщение является публичной офертой для заключения договора о задатке в соответствии со статьей 437 Гражданского кодекса Российской Федерации</w:t>
      </w:r>
      <w:r>
        <w:rPr>
          <w:color w:val="323232"/>
          <w:sz w:val="24"/>
        </w:rPr>
        <w:t>, пунктом 2 статьи 39.12 Земельного кодекса Российской Федерации</w:t>
      </w:r>
      <w:r w:rsidRPr="00DE7C85">
        <w:rPr>
          <w:color w:val="323232"/>
          <w:sz w:val="24"/>
        </w:rPr>
        <w:t>, а подача заявителем заявки и перечисление задатка являются акцептом такой оферты, после чего договор о задатке считается</w:t>
      </w:r>
      <w:r>
        <w:rPr>
          <w:color w:val="323232"/>
          <w:sz w:val="24"/>
        </w:rPr>
        <w:t xml:space="preserve"> заключенным в письменной форме.</w:t>
      </w:r>
    </w:p>
    <w:p w:rsidR="00000B3D" w:rsidRPr="00D57139" w:rsidRDefault="00000B3D" w:rsidP="00000B3D">
      <w:pPr>
        <w:pStyle w:val="a8"/>
        <w:ind w:right="-1"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D57139">
        <w:rPr>
          <w:rFonts w:ascii="Times New Roman" w:hAnsi="Times New Roman"/>
          <w:sz w:val="24"/>
          <w:szCs w:val="24"/>
          <w:lang w:val="ru-RU"/>
        </w:rPr>
        <w:t xml:space="preserve">Для участия в торгах претендент представляет организатору </w:t>
      </w:r>
      <w:r>
        <w:rPr>
          <w:rFonts w:ascii="Times New Roman" w:hAnsi="Times New Roman"/>
          <w:sz w:val="24"/>
          <w:szCs w:val="24"/>
          <w:lang w:val="ru-RU"/>
        </w:rPr>
        <w:t>аукциона</w:t>
      </w:r>
      <w:r w:rsidRPr="00D57139">
        <w:rPr>
          <w:rFonts w:ascii="Times New Roman" w:hAnsi="Times New Roman"/>
          <w:sz w:val="24"/>
          <w:szCs w:val="24"/>
          <w:lang w:val="ru-RU"/>
        </w:rPr>
        <w:t xml:space="preserve"> (лично или через своего представителя) следующие документы:</w:t>
      </w:r>
    </w:p>
    <w:p w:rsidR="00000B3D" w:rsidRPr="00DB4445" w:rsidRDefault="00000B3D" w:rsidP="00000B3D">
      <w:pPr>
        <w:jc w:val="both"/>
        <w:rPr>
          <w:sz w:val="24"/>
        </w:rPr>
      </w:pPr>
      <w:bookmarkStart w:id="0" w:name="sub_391211"/>
      <w:r w:rsidRPr="00DB4445">
        <w:rPr>
          <w:sz w:val="24"/>
        </w:rPr>
        <w:t>1) заявка на участие в аукционе по установленной в извещении о проведении аукциона форме с указанием банковских реквизитов счета для возврата задатка;</w:t>
      </w:r>
    </w:p>
    <w:p w:rsidR="00000B3D" w:rsidRPr="00DB4445" w:rsidRDefault="00000B3D" w:rsidP="00000B3D">
      <w:pPr>
        <w:jc w:val="both"/>
        <w:rPr>
          <w:sz w:val="24"/>
        </w:rPr>
      </w:pPr>
      <w:bookmarkStart w:id="1" w:name="sub_391212"/>
      <w:bookmarkEnd w:id="0"/>
      <w:r w:rsidRPr="00DB4445">
        <w:rPr>
          <w:sz w:val="24"/>
        </w:rPr>
        <w:t>2) копии документов, удостоверяющих личность заявителя (для граждан);</w:t>
      </w:r>
    </w:p>
    <w:p w:rsidR="00000B3D" w:rsidRPr="00DB4445" w:rsidRDefault="00000B3D" w:rsidP="00000B3D">
      <w:pPr>
        <w:jc w:val="both"/>
        <w:rPr>
          <w:sz w:val="24"/>
        </w:rPr>
      </w:pPr>
      <w:bookmarkStart w:id="2" w:name="sub_3912130"/>
      <w:bookmarkEnd w:id="1"/>
      <w:r w:rsidRPr="00DB4445">
        <w:rPr>
          <w:sz w:val="24"/>
        </w:rPr>
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:rsidR="00000B3D" w:rsidRPr="00DB4445" w:rsidRDefault="00000B3D" w:rsidP="00000B3D">
      <w:pPr>
        <w:jc w:val="both"/>
        <w:rPr>
          <w:sz w:val="24"/>
        </w:rPr>
      </w:pPr>
      <w:bookmarkStart w:id="3" w:name="sub_3912140"/>
      <w:bookmarkEnd w:id="2"/>
      <w:r w:rsidRPr="00DB4445">
        <w:rPr>
          <w:sz w:val="24"/>
        </w:rPr>
        <w:t>4) документы, подтверждающие внесение задатка.</w:t>
      </w:r>
    </w:p>
    <w:bookmarkEnd w:id="3"/>
    <w:p w:rsidR="00000B3D" w:rsidRPr="00D57139" w:rsidRDefault="00000B3D" w:rsidP="00000B3D">
      <w:pPr>
        <w:pStyle w:val="a8"/>
        <w:ind w:right="-1"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D57139">
        <w:rPr>
          <w:rFonts w:ascii="Times New Roman" w:hAnsi="Times New Roman"/>
          <w:sz w:val="24"/>
          <w:szCs w:val="24"/>
          <w:lang w:val="ru-RU"/>
        </w:rPr>
        <w:t>Один заявитель вправе подать только одну заявку на участие в торгах. Заявка с прилагаемыми к ней документами регистрируется организатором торгов в журнале регистрации заявок с присвоением каждой заявке номера с указанием даты и времени подачи документов. На каждом экземпляре заявки организатором торгов делается отметка о  принятии заявки с указанием номера, даты и времени подачи документов.</w:t>
      </w:r>
    </w:p>
    <w:p w:rsidR="00000B3D" w:rsidRPr="00D57139" w:rsidRDefault="00000B3D" w:rsidP="00000B3D">
      <w:pPr>
        <w:pStyle w:val="a8"/>
        <w:ind w:right="-1"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D57139">
        <w:rPr>
          <w:rFonts w:ascii="Times New Roman" w:hAnsi="Times New Roman"/>
          <w:sz w:val="24"/>
          <w:szCs w:val="24"/>
          <w:lang w:val="ru-RU"/>
        </w:rPr>
        <w:t>Заявка на участие в аукционе, поступившая по истечении срока ее приема, возвращается в день ее поступления заявителю.</w:t>
      </w:r>
    </w:p>
    <w:p w:rsidR="00000B3D" w:rsidRPr="003319BD" w:rsidRDefault="00000B3D" w:rsidP="00000B3D">
      <w:pPr>
        <w:ind w:firstLine="708"/>
        <w:jc w:val="both"/>
        <w:rPr>
          <w:sz w:val="24"/>
        </w:rPr>
      </w:pPr>
      <w:bookmarkStart w:id="4" w:name="sub_39128"/>
      <w:r w:rsidRPr="003319BD">
        <w:rPr>
          <w:sz w:val="24"/>
        </w:rPr>
        <w:t>Заявитель не допускается к участию в аукционе в следующих случаях:</w:t>
      </w:r>
    </w:p>
    <w:p w:rsidR="00000B3D" w:rsidRPr="003319BD" w:rsidRDefault="00000B3D" w:rsidP="00000B3D">
      <w:pPr>
        <w:jc w:val="both"/>
        <w:rPr>
          <w:sz w:val="24"/>
        </w:rPr>
      </w:pPr>
      <w:bookmarkStart w:id="5" w:name="sub_391281"/>
      <w:bookmarkEnd w:id="4"/>
      <w:r w:rsidRPr="003319BD">
        <w:rPr>
          <w:sz w:val="24"/>
        </w:rPr>
        <w:t>1) непредставление необходимых для участия в аукционе документов или представление недостоверных сведений;</w:t>
      </w:r>
    </w:p>
    <w:p w:rsidR="00000B3D" w:rsidRPr="003319BD" w:rsidRDefault="00000B3D" w:rsidP="00000B3D">
      <w:pPr>
        <w:jc w:val="both"/>
        <w:rPr>
          <w:sz w:val="24"/>
        </w:rPr>
      </w:pPr>
      <w:bookmarkStart w:id="6" w:name="sub_391282"/>
      <w:bookmarkEnd w:id="5"/>
      <w:r w:rsidRPr="003319BD">
        <w:rPr>
          <w:sz w:val="24"/>
        </w:rPr>
        <w:t>2) непоступление задатка на дату рассмотрения заявок на участие в аукционе;</w:t>
      </w:r>
    </w:p>
    <w:p w:rsidR="00000B3D" w:rsidRPr="003319BD" w:rsidRDefault="00000B3D" w:rsidP="00000B3D">
      <w:pPr>
        <w:jc w:val="both"/>
        <w:rPr>
          <w:sz w:val="24"/>
        </w:rPr>
      </w:pPr>
      <w:bookmarkStart w:id="7" w:name="sub_391283"/>
      <w:bookmarkEnd w:id="6"/>
      <w:r w:rsidRPr="003319BD">
        <w:rPr>
          <w:sz w:val="24"/>
        </w:rPr>
        <w:t xml:space="preserve">3) подача заявки на участие в аукционе лицом, которое в соответствии с </w:t>
      </w:r>
      <w:r>
        <w:rPr>
          <w:sz w:val="24"/>
        </w:rPr>
        <w:t>Земельным к</w:t>
      </w:r>
      <w:r w:rsidRPr="003319BD">
        <w:rPr>
          <w:sz w:val="24"/>
        </w:rPr>
        <w:t xml:space="preserve">одексом </w:t>
      </w:r>
      <w:r>
        <w:rPr>
          <w:sz w:val="24"/>
        </w:rPr>
        <w:t xml:space="preserve">РФ </w:t>
      </w:r>
      <w:r w:rsidRPr="003319BD">
        <w:rPr>
          <w:sz w:val="24"/>
        </w:rPr>
        <w:t>и другими федеральными законами не имеет права быть участником конкретного аукциона, покупателем земельного участка или приобрести земельный участок в аренду;</w:t>
      </w:r>
    </w:p>
    <w:p w:rsidR="00000B3D" w:rsidRDefault="00000B3D" w:rsidP="00000B3D">
      <w:pPr>
        <w:jc w:val="both"/>
        <w:rPr>
          <w:sz w:val="24"/>
        </w:rPr>
      </w:pPr>
      <w:bookmarkStart w:id="8" w:name="sub_391284"/>
      <w:bookmarkEnd w:id="7"/>
      <w:r w:rsidRPr="003319BD">
        <w:rPr>
          <w:sz w:val="24"/>
        </w:rPr>
        <w:t>4)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предусмотренном настоящей статьей реестре недобросовестных участников аукциона.</w:t>
      </w:r>
    </w:p>
    <w:p w:rsidR="00D1562B" w:rsidRPr="003319BD" w:rsidRDefault="00D1562B" w:rsidP="00000B3D">
      <w:pPr>
        <w:jc w:val="both"/>
        <w:rPr>
          <w:sz w:val="24"/>
        </w:rPr>
      </w:pPr>
      <w:r>
        <w:rPr>
          <w:sz w:val="24"/>
        </w:rPr>
        <w:tab/>
        <w:t>Заявителям, признанным участниками аукциона, и заявителям, не допущенным к участию в аукционе, организатор аукциона направляет уведомления о принятых в отношении них решениях не позднее дня, следующего после дня подписания протокола рассмотрения заявок на участие в аукционе.</w:t>
      </w:r>
    </w:p>
    <w:bookmarkEnd w:id="8"/>
    <w:p w:rsidR="00000B3D" w:rsidRPr="00D57139" w:rsidRDefault="00000B3D" w:rsidP="00000B3D">
      <w:pPr>
        <w:pStyle w:val="a8"/>
        <w:ind w:right="-1"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D57139">
        <w:rPr>
          <w:rFonts w:ascii="Times New Roman" w:hAnsi="Times New Roman"/>
          <w:sz w:val="24"/>
          <w:szCs w:val="24"/>
          <w:lang w:val="ru-RU"/>
        </w:rPr>
        <w:t xml:space="preserve">Заявителям, не допущенным  к участию в аукционе, задаток возвращается в течение трех </w:t>
      </w:r>
      <w:r w:rsidR="00B301CC">
        <w:rPr>
          <w:rFonts w:ascii="Times New Roman" w:hAnsi="Times New Roman"/>
          <w:sz w:val="24"/>
          <w:szCs w:val="24"/>
          <w:lang w:val="ru-RU"/>
        </w:rPr>
        <w:t xml:space="preserve">рабочих </w:t>
      </w:r>
      <w:r w:rsidRPr="00D57139">
        <w:rPr>
          <w:rFonts w:ascii="Times New Roman" w:hAnsi="Times New Roman"/>
          <w:sz w:val="24"/>
          <w:szCs w:val="24"/>
          <w:lang w:val="ru-RU"/>
        </w:rPr>
        <w:t>дней со дня оформления протокола приема заявок на участие в аукционе.</w:t>
      </w:r>
    </w:p>
    <w:p w:rsidR="00000B3D" w:rsidRDefault="00000B3D" w:rsidP="00000B3D">
      <w:pPr>
        <w:pStyle w:val="a8"/>
        <w:ind w:right="-1"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D57139">
        <w:rPr>
          <w:rFonts w:ascii="Times New Roman" w:hAnsi="Times New Roman"/>
          <w:sz w:val="24"/>
          <w:szCs w:val="24"/>
          <w:lang w:val="ru-RU"/>
        </w:rPr>
        <w:t xml:space="preserve">Заявитель имеет право отозвать принятую организатором аукциона заявку до дня окончания срока приема заявок, уведомив об этом в письменной форме организатора аукциона. Организатор аукциона возвращает внесенный задаток заявителю в течение трех </w:t>
      </w:r>
      <w:r w:rsidR="00B301CC">
        <w:rPr>
          <w:rFonts w:ascii="Times New Roman" w:hAnsi="Times New Roman"/>
          <w:sz w:val="24"/>
          <w:szCs w:val="24"/>
          <w:lang w:val="ru-RU"/>
        </w:rPr>
        <w:t xml:space="preserve">рабочих </w:t>
      </w:r>
      <w:r w:rsidRPr="00D57139">
        <w:rPr>
          <w:rFonts w:ascii="Times New Roman" w:hAnsi="Times New Roman"/>
          <w:sz w:val="24"/>
          <w:szCs w:val="24"/>
          <w:lang w:val="ru-RU"/>
        </w:rPr>
        <w:t xml:space="preserve">дней со дня  </w:t>
      </w:r>
      <w:r w:rsidR="00B301CC">
        <w:rPr>
          <w:rFonts w:ascii="Times New Roman" w:hAnsi="Times New Roman"/>
          <w:sz w:val="24"/>
          <w:szCs w:val="24"/>
          <w:lang w:val="ru-RU"/>
        </w:rPr>
        <w:t>поступления уведомления об отзыве</w:t>
      </w:r>
      <w:r w:rsidRPr="00D57139">
        <w:rPr>
          <w:rFonts w:ascii="Times New Roman" w:hAnsi="Times New Roman"/>
          <w:sz w:val="24"/>
          <w:szCs w:val="24"/>
          <w:lang w:val="ru-RU"/>
        </w:rPr>
        <w:t xml:space="preserve"> заявки. В случае отзыва заявки заявителем позднее дня окончания срока приемки заявок задаток возвращается в порядке, предусмотренном для участников аукциона.</w:t>
      </w:r>
    </w:p>
    <w:p w:rsidR="00000B3D" w:rsidRPr="001E29B7" w:rsidRDefault="00000B3D" w:rsidP="00000B3D">
      <w:pPr>
        <w:autoSpaceDE w:val="0"/>
        <w:autoSpaceDN w:val="0"/>
        <w:adjustRightInd w:val="0"/>
        <w:ind w:firstLine="720"/>
        <w:jc w:val="both"/>
        <w:rPr>
          <w:sz w:val="24"/>
        </w:rPr>
      </w:pPr>
      <w:r w:rsidRPr="001E29B7">
        <w:rPr>
          <w:sz w:val="24"/>
        </w:rPr>
        <w:lastRenderedPageBreak/>
        <w:t>В случае,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заявителя, аукцион признается несостоявшимся.</w:t>
      </w:r>
    </w:p>
    <w:p w:rsidR="00000B3D" w:rsidRPr="001E29B7" w:rsidRDefault="00000B3D" w:rsidP="00000B3D">
      <w:pPr>
        <w:autoSpaceDE w:val="0"/>
        <w:autoSpaceDN w:val="0"/>
        <w:adjustRightInd w:val="0"/>
        <w:ind w:firstLine="720"/>
        <w:jc w:val="both"/>
        <w:rPr>
          <w:sz w:val="24"/>
        </w:rPr>
      </w:pPr>
      <w:bookmarkStart w:id="9" w:name="sub_391213"/>
      <w:r w:rsidRPr="001E29B7">
        <w:rPr>
          <w:sz w:val="24"/>
        </w:rPr>
        <w:t>В случае, если аукцион признан несостоявшимся и только один заявитель признан участником аукциона, уполномоченный орган в течение десяти дней со дня подписания протокола</w:t>
      </w:r>
      <w:r>
        <w:rPr>
          <w:sz w:val="24"/>
        </w:rPr>
        <w:t xml:space="preserve"> рассмотрения заявок</w:t>
      </w:r>
      <w:r w:rsidRPr="001E29B7">
        <w:rPr>
          <w:sz w:val="24"/>
        </w:rPr>
        <w:t xml:space="preserve"> обязан направить заявителю три экземпляра подписанного проекта договора аренды земельного участка. При этом </w:t>
      </w:r>
      <w:r w:rsidR="00881C0A">
        <w:rPr>
          <w:sz w:val="24"/>
        </w:rPr>
        <w:t>размер ежегодной арендной платы или размер первого арендного платежа по договору аренды земельного участка определяется в размере, равном начальной цене предмета аукциона</w:t>
      </w:r>
      <w:r w:rsidRPr="001E29B7">
        <w:rPr>
          <w:sz w:val="24"/>
        </w:rPr>
        <w:t>.</w:t>
      </w:r>
    </w:p>
    <w:p w:rsidR="00000B3D" w:rsidRPr="001E29B7" w:rsidRDefault="00000B3D" w:rsidP="00000B3D">
      <w:pPr>
        <w:autoSpaceDE w:val="0"/>
        <w:autoSpaceDN w:val="0"/>
        <w:adjustRightInd w:val="0"/>
        <w:ind w:firstLine="720"/>
        <w:jc w:val="both"/>
        <w:rPr>
          <w:sz w:val="24"/>
        </w:rPr>
      </w:pPr>
      <w:bookmarkStart w:id="10" w:name="sub_391214"/>
      <w:bookmarkEnd w:id="9"/>
      <w:r w:rsidRPr="001E29B7">
        <w:rPr>
          <w:sz w:val="24"/>
        </w:rPr>
        <w:t xml:space="preserve">В случае,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аукционе, аукцион признается несостоявшимся. Если единственная заявка на участие в аукционе и заявитель, подавший указанную заявку, соответствуют всем требованиям и указанным в извещении о проведении аукциона условиям аукциона, уполномоченный орган в течение десяти дней со дня рассмотрения указанной заявки </w:t>
      </w:r>
      <w:r>
        <w:rPr>
          <w:sz w:val="24"/>
        </w:rPr>
        <w:t>направляет</w:t>
      </w:r>
      <w:r w:rsidRPr="001E29B7">
        <w:rPr>
          <w:sz w:val="24"/>
        </w:rPr>
        <w:t xml:space="preserve"> заявителю три экземпляра подписанного </w:t>
      </w:r>
      <w:r w:rsidR="006C7523">
        <w:rPr>
          <w:sz w:val="24"/>
        </w:rPr>
        <w:t>проекта договора аренды земельного участка</w:t>
      </w:r>
      <w:r>
        <w:rPr>
          <w:sz w:val="24"/>
        </w:rPr>
        <w:t xml:space="preserve">. </w:t>
      </w:r>
      <w:r w:rsidRPr="001E29B7">
        <w:rPr>
          <w:sz w:val="24"/>
        </w:rPr>
        <w:t xml:space="preserve">При этом </w:t>
      </w:r>
      <w:r w:rsidR="006C7523">
        <w:rPr>
          <w:sz w:val="24"/>
        </w:rPr>
        <w:t>размер ежегодной арендной платы или размер первого арендного платежа по договору аренды земельного участка определяется в размере, равном начальной цене предмета аукциона</w:t>
      </w:r>
      <w:r w:rsidRPr="001E29B7">
        <w:rPr>
          <w:sz w:val="24"/>
        </w:rPr>
        <w:t>.</w:t>
      </w:r>
    </w:p>
    <w:bookmarkEnd w:id="10"/>
    <w:p w:rsidR="00000B3D" w:rsidRPr="00D57139" w:rsidRDefault="00000B3D" w:rsidP="00000B3D">
      <w:pPr>
        <w:autoSpaceDE w:val="0"/>
        <w:autoSpaceDN w:val="0"/>
        <w:adjustRightInd w:val="0"/>
        <w:ind w:firstLine="720"/>
        <w:jc w:val="both"/>
        <w:rPr>
          <w:sz w:val="24"/>
        </w:rPr>
      </w:pPr>
      <w:r w:rsidRPr="001E29B7">
        <w:rPr>
          <w:sz w:val="24"/>
        </w:rPr>
        <w:t>Результаты аукциона оформляются протоколом, который составляет организатор аукциона. Протокол о результатах аукциона составляется в двух экземплярах, один из которых передается победителю аукциона, а второй остается у организатора аукциона.</w:t>
      </w:r>
    </w:p>
    <w:p w:rsidR="002F273E" w:rsidRDefault="00000B3D" w:rsidP="00000B3D">
      <w:pPr>
        <w:autoSpaceDE w:val="0"/>
        <w:autoSpaceDN w:val="0"/>
        <w:adjustRightInd w:val="0"/>
        <w:ind w:firstLine="720"/>
        <w:jc w:val="both"/>
        <w:rPr>
          <w:sz w:val="24"/>
        </w:rPr>
      </w:pPr>
      <w:r w:rsidRPr="005546BB">
        <w:rPr>
          <w:sz w:val="24"/>
        </w:rPr>
        <w:t>Победителем аукциона признается участник аукциона, предложивший наибольш</w:t>
      </w:r>
      <w:r w:rsidR="002F273E">
        <w:rPr>
          <w:sz w:val="24"/>
        </w:rPr>
        <w:t>ий размер ежегодной арендной платы за земельный участок</w:t>
      </w:r>
    </w:p>
    <w:p w:rsidR="00000B3D" w:rsidRPr="002F273E" w:rsidRDefault="002F273E" w:rsidP="002F273E">
      <w:pPr>
        <w:autoSpaceDE w:val="0"/>
        <w:autoSpaceDN w:val="0"/>
        <w:adjustRightInd w:val="0"/>
        <w:ind w:firstLine="720"/>
        <w:jc w:val="both"/>
        <w:rPr>
          <w:sz w:val="24"/>
        </w:rPr>
      </w:pPr>
      <w:r w:rsidRPr="002F273E">
        <w:rPr>
          <w:sz w:val="24"/>
        </w:rPr>
        <w:t>В течение трех рабочих дней со дня подписания протокола о результатах аукциона организатор аукциона обязан возвратить задатки лицам, участвовавшим в аукционе, но не победившим в нем</w:t>
      </w:r>
      <w:r w:rsidR="00000B3D" w:rsidRPr="002F273E">
        <w:rPr>
          <w:sz w:val="24"/>
        </w:rPr>
        <w:t>.</w:t>
      </w:r>
    </w:p>
    <w:p w:rsidR="00000B3D" w:rsidRPr="00C37A9A" w:rsidRDefault="00000B3D" w:rsidP="00000B3D">
      <w:pPr>
        <w:jc w:val="both"/>
        <w:rPr>
          <w:sz w:val="24"/>
        </w:rPr>
      </w:pPr>
      <w:r w:rsidRPr="00D57139">
        <w:rPr>
          <w:sz w:val="24"/>
        </w:rPr>
        <w:t xml:space="preserve"> </w:t>
      </w:r>
      <w:r w:rsidRPr="00D57139">
        <w:rPr>
          <w:sz w:val="24"/>
        </w:rPr>
        <w:tab/>
      </w:r>
      <w:r w:rsidRPr="00C37A9A">
        <w:rPr>
          <w:sz w:val="24"/>
        </w:rPr>
        <w:t>В случае, если в аукционе участвовал только один участник или при проведении аукциона не присутствовал ни один из участников аукциона, либо в случае, если 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аукциона, аукцион признается несостоявшимся.</w:t>
      </w:r>
    </w:p>
    <w:p w:rsidR="00000B3D" w:rsidRDefault="00000B3D" w:rsidP="002F273E">
      <w:pPr>
        <w:jc w:val="both"/>
        <w:rPr>
          <w:sz w:val="24"/>
        </w:rPr>
      </w:pPr>
      <w:r w:rsidRPr="00C37A9A">
        <w:rPr>
          <w:sz w:val="24"/>
        </w:rPr>
        <w:t xml:space="preserve">Уполномоченный орган направляет победителю аукциона или единственному принявшему участие в аукционе его участнику три экземпляра подписанного проекта договора аренды земельного участка в десятидневный срок со дня составления протокола о результатах аукциона. При этом </w:t>
      </w:r>
      <w:r w:rsidR="002F273E" w:rsidRPr="002F273E">
        <w:rPr>
          <w:sz w:val="24"/>
        </w:rPr>
        <w:t>размер ежегодной арендной платы или размер первого арендного платежа по договору аренды земельного участка определяется в размере, предложенном победителем аукциона, или в случае заключения указанного договора с единственным принявшим участие в аукционе его участником устанавливается в размере, равном начальной цене предмета аукциона</w:t>
      </w:r>
      <w:r w:rsidR="002F273E">
        <w:rPr>
          <w:sz w:val="24"/>
        </w:rPr>
        <w:t>. Не допускается заключение договора аренды земельного участка ранее чем через десять дней со дня размещения информации о результатах аукциона на официальном сайте.</w:t>
      </w:r>
    </w:p>
    <w:p w:rsidR="002F273E" w:rsidRPr="00B73FD6" w:rsidRDefault="002F273E" w:rsidP="002F273E">
      <w:pPr>
        <w:autoSpaceDE w:val="0"/>
        <w:autoSpaceDN w:val="0"/>
        <w:adjustRightInd w:val="0"/>
        <w:ind w:firstLine="720"/>
        <w:jc w:val="both"/>
        <w:rPr>
          <w:sz w:val="24"/>
        </w:rPr>
      </w:pPr>
      <w:r w:rsidRPr="00EA71C6">
        <w:rPr>
          <w:sz w:val="24"/>
        </w:rPr>
        <w:t xml:space="preserve"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</w:t>
      </w:r>
      <w:hyperlink w:anchor="sub_391213" w:history="1">
        <w:r w:rsidRPr="00EA71C6">
          <w:rPr>
            <w:sz w:val="24"/>
          </w:rPr>
          <w:t>пунктом 13</w:t>
        </w:r>
      </w:hyperlink>
      <w:r w:rsidRPr="00EA71C6">
        <w:rPr>
          <w:sz w:val="24"/>
        </w:rPr>
        <w:t xml:space="preserve">, </w:t>
      </w:r>
      <w:hyperlink w:anchor="sub_391214" w:history="1">
        <w:r w:rsidRPr="00EA71C6">
          <w:rPr>
            <w:sz w:val="24"/>
          </w:rPr>
          <w:t>14</w:t>
        </w:r>
      </w:hyperlink>
      <w:r w:rsidRPr="00EA71C6">
        <w:rPr>
          <w:sz w:val="24"/>
        </w:rPr>
        <w:t xml:space="preserve"> или </w:t>
      </w:r>
      <w:hyperlink w:anchor="sub_391220" w:history="1">
        <w:r w:rsidRPr="00EA71C6">
          <w:rPr>
            <w:sz w:val="24"/>
          </w:rPr>
          <w:t>20</w:t>
        </w:r>
        <w:r w:rsidRPr="00EA71C6">
          <w:rPr>
            <w:color w:val="106BBE"/>
            <w:sz w:val="24"/>
          </w:rPr>
          <w:t xml:space="preserve"> </w:t>
        </w:r>
      </w:hyperlink>
      <w:r w:rsidRPr="00EA71C6">
        <w:rPr>
          <w:sz w:val="24"/>
        </w:rPr>
        <w:t xml:space="preserve">ст. </w:t>
      </w:r>
      <w:r w:rsidR="00EA71C6" w:rsidRPr="00EA71C6">
        <w:rPr>
          <w:sz w:val="24"/>
        </w:rPr>
        <w:t>39.12. ЗК РФ</w:t>
      </w:r>
      <w:r w:rsidRPr="00EA71C6">
        <w:rPr>
          <w:sz w:val="24"/>
        </w:rPr>
        <w:t xml:space="preserve">, засчитываются в счет арендной платы за него. Задатки, внесенные этими лицами, не заключившими в установленном </w:t>
      </w:r>
      <w:r w:rsidR="00EA71C6" w:rsidRPr="00EA71C6">
        <w:rPr>
          <w:sz w:val="24"/>
        </w:rPr>
        <w:t>ст. 39.12. ЗК РФ</w:t>
      </w:r>
      <w:r w:rsidRPr="00EA71C6">
        <w:rPr>
          <w:sz w:val="24"/>
        </w:rPr>
        <w:t xml:space="preserve"> порядке договора аренды земельного участка вследствие уклонения от </w:t>
      </w:r>
      <w:r w:rsidRPr="00B73FD6">
        <w:rPr>
          <w:sz w:val="24"/>
        </w:rPr>
        <w:t>заключения указанных договоров, не возвращаются.</w:t>
      </w:r>
    </w:p>
    <w:p w:rsidR="00EA71C6" w:rsidRPr="00EA71C6" w:rsidRDefault="00EA71C6" w:rsidP="00EA71C6">
      <w:pPr>
        <w:autoSpaceDE w:val="0"/>
        <w:autoSpaceDN w:val="0"/>
        <w:adjustRightInd w:val="0"/>
        <w:ind w:firstLine="720"/>
        <w:jc w:val="both"/>
        <w:rPr>
          <w:sz w:val="24"/>
        </w:rPr>
      </w:pPr>
      <w:r w:rsidRPr="00EA71C6">
        <w:rPr>
          <w:sz w:val="24"/>
        </w:rPr>
        <w:t xml:space="preserve">Если договор аренды земельного участка, а в случае, предусмотренном </w:t>
      </w:r>
      <w:hyperlink w:anchor="sub_391224" w:history="1">
        <w:r w:rsidRPr="00B73FD6">
          <w:rPr>
            <w:sz w:val="24"/>
          </w:rPr>
          <w:t>пунктом 24</w:t>
        </w:r>
      </w:hyperlink>
      <w:r w:rsidRPr="00B73FD6">
        <w:rPr>
          <w:sz w:val="24"/>
        </w:rPr>
        <w:t xml:space="preserve"> ст. 39.12. ЗК РФ</w:t>
      </w:r>
      <w:r w:rsidRPr="00EA71C6">
        <w:rPr>
          <w:sz w:val="24"/>
        </w:rPr>
        <w:t>, в течение тридцати дней со дня направления победителю аукциона проектов указанн</w:t>
      </w:r>
      <w:r w:rsidRPr="00B73FD6">
        <w:rPr>
          <w:sz w:val="24"/>
        </w:rPr>
        <w:t>ого</w:t>
      </w:r>
      <w:r w:rsidRPr="00EA71C6">
        <w:rPr>
          <w:sz w:val="24"/>
        </w:rPr>
        <w:t xml:space="preserve"> договор</w:t>
      </w:r>
      <w:r w:rsidRPr="00B73FD6">
        <w:rPr>
          <w:sz w:val="24"/>
        </w:rPr>
        <w:t>а не был им подписан и представлен</w:t>
      </w:r>
      <w:r w:rsidRPr="00EA71C6">
        <w:rPr>
          <w:sz w:val="24"/>
        </w:rPr>
        <w:t xml:space="preserve"> в уполномоченный орган, организатор аукциона предлагает заключить указанные договоры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:rsidR="00EA71C6" w:rsidRPr="00B73FD6" w:rsidRDefault="00EA71C6" w:rsidP="00B73FD6">
      <w:pPr>
        <w:autoSpaceDE w:val="0"/>
        <w:autoSpaceDN w:val="0"/>
        <w:adjustRightInd w:val="0"/>
        <w:ind w:firstLine="708"/>
        <w:jc w:val="both"/>
        <w:rPr>
          <w:sz w:val="24"/>
        </w:rPr>
      </w:pPr>
      <w:r w:rsidRPr="00EA71C6">
        <w:rPr>
          <w:sz w:val="24"/>
        </w:rPr>
        <w:lastRenderedPageBreak/>
        <w:t xml:space="preserve">В случае, если в течение тридцати дней со дня направления участнику аукциона, который сделал предпоследнее предложение о цене предмета аукциона, проекта договора аренды земельного участка, а в случае, предусмотренном </w:t>
      </w:r>
      <w:hyperlink w:anchor="sub_391224" w:history="1">
        <w:r w:rsidRPr="00B73FD6">
          <w:rPr>
            <w:sz w:val="24"/>
          </w:rPr>
          <w:t>пунктом 24</w:t>
        </w:r>
      </w:hyperlink>
      <w:r w:rsidR="00B73FD6" w:rsidRPr="00B73FD6">
        <w:rPr>
          <w:sz w:val="24"/>
        </w:rPr>
        <w:t xml:space="preserve"> ст. 39.12. ЗК РФ,</w:t>
      </w:r>
      <w:r w:rsidRPr="00EA71C6">
        <w:rPr>
          <w:sz w:val="24"/>
        </w:rPr>
        <w:t xml:space="preserve"> этот участник не представил в </w:t>
      </w:r>
      <w:r w:rsidR="00B73FD6" w:rsidRPr="00B73FD6">
        <w:rPr>
          <w:sz w:val="24"/>
        </w:rPr>
        <w:t>уполномоченный орган подписанный им договор</w:t>
      </w:r>
      <w:r w:rsidRPr="00EA71C6">
        <w:rPr>
          <w:sz w:val="24"/>
        </w:rPr>
        <w:t xml:space="preserve">, организатор аукциона вправе объявить о проведении повторного аукциона или распорядиться земельным участком иным образом в соответствии с </w:t>
      </w:r>
      <w:r w:rsidR="00B73FD6" w:rsidRPr="00B73FD6">
        <w:rPr>
          <w:sz w:val="24"/>
        </w:rPr>
        <w:t>ЗК РФ</w:t>
      </w:r>
      <w:r w:rsidRPr="00EA71C6">
        <w:rPr>
          <w:sz w:val="24"/>
        </w:rPr>
        <w:t>.</w:t>
      </w:r>
    </w:p>
    <w:p w:rsidR="00000B3D" w:rsidRPr="00B73FD6" w:rsidRDefault="00000B3D" w:rsidP="00000B3D">
      <w:pPr>
        <w:ind w:right="-1"/>
        <w:jc w:val="both"/>
        <w:rPr>
          <w:b/>
          <w:sz w:val="24"/>
        </w:rPr>
      </w:pPr>
      <w:r w:rsidRPr="00B73FD6">
        <w:rPr>
          <w:sz w:val="24"/>
        </w:rPr>
        <w:tab/>
        <w:t>По вопросам порядка осмотра земельного участка необходимо обращаться в Управление архитектуры и градостроительства администрации Елизовского городского поселения, т</w:t>
      </w:r>
      <w:r w:rsidRPr="00B73FD6">
        <w:rPr>
          <w:b/>
          <w:sz w:val="24"/>
        </w:rPr>
        <w:t>ел (841531)7-30-11. Справки по тел. - (841531) 6-49-66, 6-18-25.</w:t>
      </w:r>
    </w:p>
    <w:p w:rsidR="0056777D" w:rsidRPr="0056777D" w:rsidRDefault="0056777D" w:rsidP="0056777D">
      <w:pPr>
        <w:pStyle w:val="a8"/>
        <w:ind w:right="20"/>
        <w:jc w:val="both"/>
        <w:rPr>
          <w:rFonts w:ascii="Times New Roman" w:hAnsi="Times New Roman"/>
          <w:sz w:val="24"/>
          <w:szCs w:val="24"/>
          <w:lang w:val="ru-RU" w:eastAsia="ru-RU" w:bidi="ar-SA"/>
        </w:rPr>
      </w:pPr>
    </w:p>
    <w:p w:rsidR="0056777D" w:rsidRPr="0056777D" w:rsidRDefault="0056777D" w:rsidP="0056777D">
      <w:pPr>
        <w:pStyle w:val="a8"/>
        <w:ind w:right="-426"/>
        <w:jc w:val="both"/>
        <w:rPr>
          <w:rFonts w:ascii="Times New Roman" w:hAnsi="Times New Roman"/>
          <w:sz w:val="24"/>
          <w:szCs w:val="24"/>
          <w:lang w:val="ru-RU" w:eastAsia="ru-RU" w:bidi="ar-SA"/>
        </w:rPr>
      </w:pPr>
    </w:p>
    <w:p w:rsidR="0056777D" w:rsidRPr="0056777D" w:rsidRDefault="0056777D" w:rsidP="0056777D">
      <w:pPr>
        <w:pStyle w:val="a8"/>
        <w:ind w:right="-426"/>
        <w:jc w:val="both"/>
        <w:rPr>
          <w:rFonts w:ascii="Times New Roman" w:hAnsi="Times New Roman"/>
          <w:sz w:val="24"/>
          <w:szCs w:val="24"/>
        </w:rPr>
      </w:pPr>
    </w:p>
    <w:p w:rsidR="00D57139" w:rsidRPr="0056777D" w:rsidRDefault="00D57139" w:rsidP="00D57139">
      <w:pPr>
        <w:spacing w:line="276" w:lineRule="auto"/>
        <w:jc w:val="both"/>
        <w:rPr>
          <w:b/>
          <w:sz w:val="24"/>
        </w:rPr>
      </w:pPr>
    </w:p>
    <w:p w:rsidR="00D57139" w:rsidRPr="0056777D" w:rsidRDefault="00D57139" w:rsidP="00D57139">
      <w:pPr>
        <w:spacing w:line="276" w:lineRule="auto"/>
        <w:jc w:val="both"/>
        <w:rPr>
          <w:b/>
          <w:sz w:val="24"/>
        </w:rPr>
      </w:pPr>
    </w:p>
    <w:p w:rsidR="0056777D" w:rsidRDefault="0056777D" w:rsidP="00D57139">
      <w:pPr>
        <w:spacing w:line="276" w:lineRule="auto"/>
        <w:jc w:val="both"/>
        <w:rPr>
          <w:b/>
          <w:sz w:val="24"/>
        </w:rPr>
      </w:pPr>
    </w:p>
    <w:p w:rsidR="0056777D" w:rsidRDefault="0056777D" w:rsidP="00D57139">
      <w:pPr>
        <w:spacing w:line="276" w:lineRule="auto"/>
        <w:jc w:val="both"/>
        <w:rPr>
          <w:b/>
          <w:sz w:val="24"/>
        </w:rPr>
      </w:pPr>
    </w:p>
    <w:p w:rsidR="0056777D" w:rsidRDefault="0056777D" w:rsidP="00D57139">
      <w:pPr>
        <w:spacing w:line="276" w:lineRule="auto"/>
        <w:jc w:val="both"/>
        <w:rPr>
          <w:b/>
          <w:sz w:val="24"/>
        </w:rPr>
      </w:pPr>
    </w:p>
    <w:p w:rsidR="00B73FD6" w:rsidRDefault="00B73FD6" w:rsidP="00D57139">
      <w:pPr>
        <w:spacing w:line="276" w:lineRule="auto"/>
        <w:jc w:val="both"/>
        <w:rPr>
          <w:b/>
          <w:sz w:val="24"/>
        </w:rPr>
      </w:pPr>
    </w:p>
    <w:p w:rsidR="00B73FD6" w:rsidRDefault="00B73FD6" w:rsidP="00D57139">
      <w:pPr>
        <w:spacing w:line="276" w:lineRule="auto"/>
        <w:jc w:val="both"/>
        <w:rPr>
          <w:b/>
          <w:sz w:val="24"/>
        </w:rPr>
      </w:pPr>
    </w:p>
    <w:p w:rsidR="00B73FD6" w:rsidRDefault="00B73FD6" w:rsidP="00D57139">
      <w:pPr>
        <w:spacing w:line="276" w:lineRule="auto"/>
        <w:jc w:val="both"/>
        <w:rPr>
          <w:b/>
          <w:sz w:val="24"/>
        </w:rPr>
      </w:pPr>
    </w:p>
    <w:p w:rsidR="00B73FD6" w:rsidRDefault="00B73FD6" w:rsidP="00D57139">
      <w:pPr>
        <w:spacing w:line="276" w:lineRule="auto"/>
        <w:jc w:val="both"/>
        <w:rPr>
          <w:b/>
          <w:sz w:val="24"/>
        </w:rPr>
      </w:pPr>
    </w:p>
    <w:p w:rsidR="00B73FD6" w:rsidRDefault="00B73FD6" w:rsidP="00D57139">
      <w:pPr>
        <w:spacing w:line="276" w:lineRule="auto"/>
        <w:jc w:val="both"/>
        <w:rPr>
          <w:b/>
          <w:sz w:val="24"/>
        </w:rPr>
      </w:pPr>
    </w:p>
    <w:p w:rsidR="00B73FD6" w:rsidRDefault="00B73FD6" w:rsidP="00D57139">
      <w:pPr>
        <w:spacing w:line="276" w:lineRule="auto"/>
        <w:jc w:val="both"/>
        <w:rPr>
          <w:b/>
          <w:sz w:val="24"/>
        </w:rPr>
      </w:pPr>
    </w:p>
    <w:p w:rsidR="00B73FD6" w:rsidRDefault="00B73FD6" w:rsidP="00D57139">
      <w:pPr>
        <w:spacing w:line="276" w:lineRule="auto"/>
        <w:jc w:val="both"/>
        <w:rPr>
          <w:b/>
          <w:sz w:val="24"/>
        </w:rPr>
      </w:pPr>
    </w:p>
    <w:p w:rsidR="00B73FD6" w:rsidRDefault="00B73FD6" w:rsidP="00D57139">
      <w:pPr>
        <w:spacing w:line="276" w:lineRule="auto"/>
        <w:jc w:val="both"/>
        <w:rPr>
          <w:b/>
          <w:sz w:val="24"/>
        </w:rPr>
      </w:pPr>
    </w:p>
    <w:p w:rsidR="00B73FD6" w:rsidRDefault="00B73FD6" w:rsidP="00D57139">
      <w:pPr>
        <w:spacing w:line="276" w:lineRule="auto"/>
        <w:jc w:val="both"/>
        <w:rPr>
          <w:b/>
          <w:sz w:val="24"/>
        </w:rPr>
      </w:pPr>
    </w:p>
    <w:p w:rsidR="00B73FD6" w:rsidRDefault="00B73FD6" w:rsidP="00D57139">
      <w:pPr>
        <w:spacing w:line="276" w:lineRule="auto"/>
        <w:jc w:val="both"/>
        <w:rPr>
          <w:b/>
          <w:sz w:val="24"/>
        </w:rPr>
      </w:pPr>
    </w:p>
    <w:p w:rsidR="00B73FD6" w:rsidRDefault="00B73FD6" w:rsidP="00D57139">
      <w:pPr>
        <w:spacing w:line="276" w:lineRule="auto"/>
        <w:jc w:val="both"/>
        <w:rPr>
          <w:b/>
          <w:sz w:val="24"/>
        </w:rPr>
      </w:pPr>
    </w:p>
    <w:p w:rsidR="00B73FD6" w:rsidRDefault="00B73FD6" w:rsidP="00D57139">
      <w:pPr>
        <w:spacing w:line="276" w:lineRule="auto"/>
        <w:jc w:val="both"/>
        <w:rPr>
          <w:b/>
          <w:sz w:val="24"/>
        </w:rPr>
      </w:pPr>
    </w:p>
    <w:p w:rsidR="00B73FD6" w:rsidRDefault="00B73FD6" w:rsidP="00D57139">
      <w:pPr>
        <w:spacing w:line="276" w:lineRule="auto"/>
        <w:jc w:val="both"/>
        <w:rPr>
          <w:b/>
          <w:sz w:val="24"/>
        </w:rPr>
      </w:pPr>
    </w:p>
    <w:p w:rsidR="00B73FD6" w:rsidRDefault="00B73FD6" w:rsidP="00D57139">
      <w:pPr>
        <w:spacing w:line="276" w:lineRule="auto"/>
        <w:jc w:val="both"/>
        <w:rPr>
          <w:b/>
          <w:sz w:val="24"/>
        </w:rPr>
      </w:pPr>
    </w:p>
    <w:p w:rsidR="00B73FD6" w:rsidRDefault="00B73FD6" w:rsidP="00D57139">
      <w:pPr>
        <w:spacing w:line="276" w:lineRule="auto"/>
        <w:jc w:val="both"/>
        <w:rPr>
          <w:b/>
          <w:sz w:val="24"/>
        </w:rPr>
      </w:pPr>
    </w:p>
    <w:p w:rsidR="00B73FD6" w:rsidRDefault="00B73FD6" w:rsidP="00D57139">
      <w:pPr>
        <w:spacing w:line="276" w:lineRule="auto"/>
        <w:jc w:val="both"/>
        <w:rPr>
          <w:b/>
          <w:sz w:val="24"/>
        </w:rPr>
      </w:pPr>
    </w:p>
    <w:p w:rsidR="00B73FD6" w:rsidRDefault="00B73FD6" w:rsidP="00D57139">
      <w:pPr>
        <w:spacing w:line="276" w:lineRule="auto"/>
        <w:jc w:val="both"/>
        <w:rPr>
          <w:b/>
          <w:sz w:val="24"/>
        </w:rPr>
      </w:pPr>
    </w:p>
    <w:p w:rsidR="00B73FD6" w:rsidRDefault="00B73FD6" w:rsidP="00D57139">
      <w:pPr>
        <w:spacing w:line="276" w:lineRule="auto"/>
        <w:jc w:val="both"/>
        <w:rPr>
          <w:b/>
          <w:sz w:val="24"/>
        </w:rPr>
      </w:pPr>
    </w:p>
    <w:p w:rsidR="00B73FD6" w:rsidRDefault="00B73FD6" w:rsidP="00D57139">
      <w:pPr>
        <w:spacing w:line="276" w:lineRule="auto"/>
        <w:jc w:val="both"/>
        <w:rPr>
          <w:b/>
          <w:sz w:val="24"/>
        </w:rPr>
      </w:pPr>
    </w:p>
    <w:p w:rsidR="00B73FD6" w:rsidRDefault="00B73FD6" w:rsidP="00D57139">
      <w:pPr>
        <w:spacing w:line="276" w:lineRule="auto"/>
        <w:jc w:val="both"/>
        <w:rPr>
          <w:b/>
          <w:sz w:val="24"/>
        </w:rPr>
      </w:pPr>
    </w:p>
    <w:p w:rsidR="00B73FD6" w:rsidRDefault="00B73FD6" w:rsidP="00D57139">
      <w:pPr>
        <w:spacing w:line="276" w:lineRule="auto"/>
        <w:jc w:val="both"/>
        <w:rPr>
          <w:b/>
          <w:sz w:val="24"/>
        </w:rPr>
      </w:pPr>
    </w:p>
    <w:p w:rsidR="00B73FD6" w:rsidRDefault="00B73FD6" w:rsidP="00D57139">
      <w:pPr>
        <w:spacing w:line="276" w:lineRule="auto"/>
        <w:jc w:val="both"/>
        <w:rPr>
          <w:b/>
          <w:sz w:val="24"/>
        </w:rPr>
      </w:pPr>
    </w:p>
    <w:p w:rsidR="00B73FD6" w:rsidRDefault="00B73FD6" w:rsidP="00D57139">
      <w:pPr>
        <w:spacing w:line="276" w:lineRule="auto"/>
        <w:jc w:val="both"/>
        <w:rPr>
          <w:b/>
          <w:sz w:val="24"/>
        </w:rPr>
      </w:pPr>
    </w:p>
    <w:p w:rsidR="00B73FD6" w:rsidRPr="0056777D" w:rsidRDefault="00B73FD6" w:rsidP="00D57139">
      <w:pPr>
        <w:spacing w:line="276" w:lineRule="auto"/>
        <w:jc w:val="both"/>
        <w:rPr>
          <w:b/>
          <w:sz w:val="24"/>
        </w:rPr>
      </w:pPr>
    </w:p>
    <w:p w:rsidR="00D57139" w:rsidRDefault="00D57139" w:rsidP="00D57139">
      <w:pPr>
        <w:spacing w:line="276" w:lineRule="auto"/>
        <w:jc w:val="both"/>
        <w:rPr>
          <w:b/>
          <w:sz w:val="24"/>
        </w:rPr>
      </w:pPr>
    </w:p>
    <w:p w:rsidR="0094231C" w:rsidRDefault="0094231C" w:rsidP="00D57139">
      <w:pPr>
        <w:spacing w:line="276" w:lineRule="auto"/>
        <w:jc w:val="both"/>
        <w:rPr>
          <w:b/>
          <w:sz w:val="24"/>
        </w:rPr>
      </w:pPr>
    </w:p>
    <w:p w:rsidR="0094231C" w:rsidRDefault="0094231C" w:rsidP="00D57139">
      <w:pPr>
        <w:spacing w:line="276" w:lineRule="auto"/>
        <w:jc w:val="both"/>
        <w:rPr>
          <w:b/>
          <w:sz w:val="24"/>
        </w:rPr>
      </w:pPr>
    </w:p>
    <w:p w:rsidR="0094231C" w:rsidRDefault="0094231C" w:rsidP="00D57139">
      <w:pPr>
        <w:spacing w:line="276" w:lineRule="auto"/>
        <w:jc w:val="both"/>
        <w:rPr>
          <w:b/>
          <w:sz w:val="24"/>
        </w:rPr>
      </w:pPr>
    </w:p>
    <w:p w:rsidR="0094231C" w:rsidRDefault="0094231C" w:rsidP="00D57139">
      <w:pPr>
        <w:spacing w:line="276" w:lineRule="auto"/>
        <w:jc w:val="both"/>
        <w:rPr>
          <w:b/>
          <w:sz w:val="24"/>
        </w:rPr>
      </w:pPr>
    </w:p>
    <w:p w:rsidR="0094231C" w:rsidRDefault="0094231C" w:rsidP="00D57139">
      <w:pPr>
        <w:spacing w:line="276" w:lineRule="auto"/>
        <w:jc w:val="both"/>
        <w:rPr>
          <w:b/>
          <w:sz w:val="24"/>
        </w:rPr>
      </w:pPr>
    </w:p>
    <w:p w:rsidR="003E0DEC" w:rsidRDefault="003E0DEC" w:rsidP="00D57139">
      <w:pPr>
        <w:spacing w:line="276" w:lineRule="auto"/>
        <w:jc w:val="both"/>
        <w:rPr>
          <w:b/>
          <w:sz w:val="24"/>
        </w:rPr>
      </w:pPr>
    </w:p>
    <w:p w:rsidR="00360564" w:rsidRDefault="00360564" w:rsidP="009D36AE">
      <w:pPr>
        <w:pStyle w:val="ab"/>
        <w:jc w:val="left"/>
        <w:outlineLvl w:val="0"/>
        <w:rPr>
          <w:szCs w:val="24"/>
        </w:rPr>
      </w:pPr>
    </w:p>
    <w:p w:rsidR="00360564" w:rsidRDefault="00360564" w:rsidP="0056777D">
      <w:pPr>
        <w:pStyle w:val="ab"/>
        <w:outlineLvl w:val="0"/>
        <w:rPr>
          <w:szCs w:val="24"/>
        </w:rPr>
      </w:pPr>
    </w:p>
    <w:p w:rsidR="0056777D" w:rsidRPr="0056777D" w:rsidRDefault="00B73FD6" w:rsidP="0056777D">
      <w:pPr>
        <w:pStyle w:val="ab"/>
        <w:outlineLvl w:val="0"/>
        <w:rPr>
          <w:szCs w:val="24"/>
          <w:u w:val="single"/>
        </w:rPr>
      </w:pPr>
      <w:r>
        <w:rPr>
          <w:szCs w:val="24"/>
        </w:rPr>
        <w:lastRenderedPageBreak/>
        <w:t xml:space="preserve">ПРОЕКТ </w:t>
      </w:r>
      <w:r w:rsidR="0056777D" w:rsidRPr="0056777D">
        <w:rPr>
          <w:szCs w:val="24"/>
        </w:rPr>
        <w:t>ДОГОВОР</w:t>
      </w:r>
      <w:r>
        <w:rPr>
          <w:szCs w:val="24"/>
        </w:rPr>
        <w:t>А</w:t>
      </w:r>
    </w:p>
    <w:p w:rsidR="007818DE" w:rsidRDefault="0056777D" w:rsidP="0056777D">
      <w:pPr>
        <w:jc w:val="center"/>
        <w:outlineLvl w:val="0"/>
        <w:rPr>
          <w:sz w:val="24"/>
        </w:rPr>
      </w:pPr>
      <w:r w:rsidRPr="0056777D">
        <w:rPr>
          <w:sz w:val="24"/>
        </w:rPr>
        <w:t>аренды земельного участка</w:t>
      </w:r>
    </w:p>
    <w:p w:rsidR="0056777D" w:rsidRPr="0056777D" w:rsidRDefault="007818DE" w:rsidP="0056777D">
      <w:pPr>
        <w:jc w:val="center"/>
        <w:outlineLvl w:val="0"/>
        <w:rPr>
          <w:sz w:val="24"/>
        </w:rPr>
      </w:pPr>
      <w:r>
        <w:rPr>
          <w:sz w:val="24"/>
        </w:rPr>
        <w:t>(лот 1, лот № 2, лот № 3, лот № 4, лот № 5, лот № 6, лот № 7)</w:t>
      </w:r>
      <w:r w:rsidR="0056777D" w:rsidRPr="0056777D">
        <w:rPr>
          <w:sz w:val="24"/>
        </w:rPr>
        <w:t xml:space="preserve"> </w:t>
      </w:r>
    </w:p>
    <w:p w:rsidR="0056777D" w:rsidRPr="007818DE" w:rsidRDefault="0056777D" w:rsidP="0056777D">
      <w:pPr>
        <w:pStyle w:val="a3"/>
        <w:rPr>
          <w:sz w:val="24"/>
        </w:rPr>
      </w:pPr>
    </w:p>
    <w:tbl>
      <w:tblPr>
        <w:tblW w:w="0" w:type="auto"/>
        <w:tblLook w:val="04A0"/>
      </w:tblPr>
      <w:tblGrid>
        <w:gridCol w:w="4727"/>
        <w:gridCol w:w="4844"/>
      </w:tblGrid>
      <w:tr w:rsidR="0056777D" w:rsidRPr="0056777D" w:rsidTr="00AC76B9">
        <w:tc>
          <w:tcPr>
            <w:tcW w:w="5069" w:type="dxa"/>
          </w:tcPr>
          <w:p w:rsidR="0056777D" w:rsidRPr="0056777D" w:rsidRDefault="0056777D" w:rsidP="00AC76B9">
            <w:pPr>
              <w:pStyle w:val="a3"/>
              <w:rPr>
                <w:sz w:val="24"/>
              </w:rPr>
            </w:pPr>
            <w:r w:rsidRPr="0056777D">
              <w:rPr>
                <w:sz w:val="24"/>
              </w:rPr>
              <w:t>г.Елизово</w:t>
            </w:r>
          </w:p>
        </w:tc>
        <w:tc>
          <w:tcPr>
            <w:tcW w:w="5069" w:type="dxa"/>
          </w:tcPr>
          <w:p w:rsidR="0056777D" w:rsidRPr="0056777D" w:rsidRDefault="0056777D" w:rsidP="00AC76B9">
            <w:pPr>
              <w:pStyle w:val="a3"/>
              <w:jc w:val="right"/>
              <w:rPr>
                <w:sz w:val="24"/>
              </w:rPr>
            </w:pPr>
            <w:r w:rsidRPr="0056777D">
              <w:rPr>
                <w:sz w:val="24"/>
              </w:rPr>
              <w:t>«____»________20__г.</w:t>
            </w:r>
          </w:p>
        </w:tc>
      </w:tr>
    </w:tbl>
    <w:p w:rsidR="0056777D" w:rsidRPr="007818DE" w:rsidRDefault="0056777D" w:rsidP="0056777D">
      <w:pPr>
        <w:pStyle w:val="a3"/>
        <w:rPr>
          <w:b/>
          <w:sz w:val="24"/>
        </w:rPr>
      </w:pPr>
    </w:p>
    <w:p w:rsidR="0056777D" w:rsidRPr="0056777D" w:rsidRDefault="00FA6C1F" w:rsidP="0056777D">
      <w:pPr>
        <w:ind w:firstLine="720"/>
        <w:jc w:val="both"/>
        <w:rPr>
          <w:bCs/>
          <w:sz w:val="24"/>
        </w:rPr>
      </w:pPr>
      <w:r>
        <w:rPr>
          <w:sz w:val="24"/>
        </w:rPr>
        <w:t xml:space="preserve">Управление </w:t>
      </w:r>
      <w:r w:rsidR="0056777D" w:rsidRPr="0056777D">
        <w:rPr>
          <w:sz w:val="24"/>
        </w:rPr>
        <w:t xml:space="preserve">имущественных отношений  администрации Елизовского городского поселения - муниципальное учреждение, именуемый в дальнейшем «Арендодатель», в лице </w:t>
      </w:r>
      <w:r>
        <w:rPr>
          <w:sz w:val="24"/>
        </w:rPr>
        <w:t>Руководителя</w:t>
      </w:r>
      <w:r w:rsidR="0056777D" w:rsidRPr="0056777D">
        <w:rPr>
          <w:sz w:val="24"/>
        </w:rPr>
        <w:t xml:space="preserve"> </w:t>
      </w:r>
      <w:r>
        <w:rPr>
          <w:sz w:val="24"/>
        </w:rPr>
        <w:t>Управления</w:t>
      </w:r>
      <w:r w:rsidR="0056777D" w:rsidRPr="0056777D">
        <w:rPr>
          <w:sz w:val="24"/>
        </w:rPr>
        <w:t xml:space="preserve"> Краснобаевой Екатерины Станиславовны, действующе</w:t>
      </w:r>
      <w:r>
        <w:rPr>
          <w:sz w:val="24"/>
        </w:rPr>
        <w:t>й</w:t>
      </w:r>
      <w:r w:rsidR="0056777D" w:rsidRPr="0056777D">
        <w:rPr>
          <w:sz w:val="24"/>
        </w:rPr>
        <w:t xml:space="preserve"> на основании Положения об </w:t>
      </w:r>
      <w:r>
        <w:rPr>
          <w:sz w:val="24"/>
        </w:rPr>
        <w:t xml:space="preserve">Управлении имущественных отношений, именуемое в дальнейшем </w:t>
      </w:r>
      <w:r w:rsidR="0056777D" w:rsidRPr="0056777D">
        <w:rPr>
          <w:sz w:val="24"/>
        </w:rPr>
        <w:t>«Арендодатель», с одной стороны, и_____</w:t>
      </w:r>
      <w:r>
        <w:rPr>
          <w:sz w:val="24"/>
        </w:rPr>
        <w:t>_____________________</w:t>
      </w:r>
      <w:r w:rsidR="0056777D" w:rsidRPr="0056777D">
        <w:rPr>
          <w:sz w:val="24"/>
        </w:rPr>
        <w:t xml:space="preserve">, именуемый в дальнейшем «Арендатор», </w:t>
      </w:r>
      <w:r w:rsidR="0056777D" w:rsidRPr="0056777D">
        <w:rPr>
          <w:bCs/>
          <w:sz w:val="24"/>
        </w:rPr>
        <w:t xml:space="preserve">с другой стороны, совместно именуемые «Стороны», на основании протокола результатов аукциона по продаже права на заключение договора аренды земельного участка </w:t>
      </w:r>
      <w:r w:rsidR="0056777D" w:rsidRPr="0056777D">
        <w:rPr>
          <w:sz w:val="24"/>
        </w:rPr>
        <w:t xml:space="preserve">от ______ № _____ </w:t>
      </w:r>
      <w:r w:rsidR="0056777D" w:rsidRPr="0056777D">
        <w:rPr>
          <w:bCs/>
          <w:sz w:val="24"/>
        </w:rPr>
        <w:t xml:space="preserve"> заключили настоящий договор о </w:t>
      </w:r>
      <w:r w:rsidR="00193818">
        <w:rPr>
          <w:bCs/>
          <w:sz w:val="24"/>
        </w:rPr>
        <w:t>ниже</w:t>
      </w:r>
      <w:r w:rsidR="0056777D" w:rsidRPr="0056777D">
        <w:rPr>
          <w:bCs/>
          <w:sz w:val="24"/>
        </w:rPr>
        <w:t>следующем:</w:t>
      </w:r>
    </w:p>
    <w:p w:rsidR="0056777D" w:rsidRPr="0056777D" w:rsidRDefault="0056777D" w:rsidP="0056777D">
      <w:pPr>
        <w:ind w:firstLine="851"/>
        <w:jc w:val="both"/>
        <w:rPr>
          <w:bCs/>
          <w:sz w:val="24"/>
        </w:rPr>
      </w:pPr>
    </w:p>
    <w:p w:rsidR="0056777D" w:rsidRPr="0056777D" w:rsidRDefault="0056777D" w:rsidP="0056777D">
      <w:pPr>
        <w:numPr>
          <w:ilvl w:val="0"/>
          <w:numId w:val="19"/>
        </w:numPr>
        <w:jc w:val="both"/>
        <w:rPr>
          <w:b/>
          <w:sz w:val="24"/>
        </w:rPr>
      </w:pPr>
      <w:r w:rsidRPr="0056777D">
        <w:rPr>
          <w:b/>
          <w:sz w:val="24"/>
        </w:rPr>
        <w:t>Предмет договора</w:t>
      </w:r>
    </w:p>
    <w:p w:rsidR="0056777D" w:rsidRPr="0056777D" w:rsidRDefault="0056777D" w:rsidP="0056777D">
      <w:pPr>
        <w:numPr>
          <w:ilvl w:val="1"/>
          <w:numId w:val="20"/>
        </w:numPr>
        <w:ind w:left="0" w:firstLine="720"/>
        <w:jc w:val="both"/>
        <w:rPr>
          <w:sz w:val="24"/>
        </w:rPr>
      </w:pPr>
      <w:r w:rsidRPr="0056777D">
        <w:rPr>
          <w:sz w:val="24"/>
        </w:rPr>
        <w:t>По настоящему договору «Арендодатель» обязуется предоставить во временное пользование «Арендатору» земельный участок:</w:t>
      </w:r>
    </w:p>
    <w:p w:rsidR="0056777D" w:rsidRPr="0056777D" w:rsidRDefault="0056777D" w:rsidP="0056777D">
      <w:pPr>
        <w:jc w:val="both"/>
        <w:rPr>
          <w:b/>
          <w:sz w:val="24"/>
        </w:rPr>
      </w:pPr>
    </w:p>
    <w:tbl>
      <w:tblPr>
        <w:tblW w:w="10314" w:type="dxa"/>
        <w:tblLook w:val="01E0"/>
      </w:tblPr>
      <w:tblGrid>
        <w:gridCol w:w="10314"/>
      </w:tblGrid>
      <w:tr w:rsidR="0056777D" w:rsidRPr="0056777D" w:rsidTr="00D72677">
        <w:tc>
          <w:tcPr>
            <w:tcW w:w="10314" w:type="dxa"/>
          </w:tcPr>
          <w:p w:rsidR="0056777D" w:rsidRPr="0056777D" w:rsidRDefault="0056777D" w:rsidP="007818DE">
            <w:pPr>
              <w:rPr>
                <w:sz w:val="24"/>
              </w:rPr>
            </w:pPr>
            <w:r w:rsidRPr="0056777D">
              <w:rPr>
                <w:b/>
                <w:sz w:val="24"/>
              </w:rPr>
              <w:t xml:space="preserve">Категория земель: </w:t>
            </w:r>
            <w:r w:rsidR="007818DE">
              <w:rPr>
                <w:sz w:val="24"/>
              </w:rPr>
              <w:t>______________________</w:t>
            </w:r>
          </w:p>
        </w:tc>
      </w:tr>
      <w:tr w:rsidR="0056777D" w:rsidRPr="0056777D" w:rsidTr="00D72677">
        <w:tc>
          <w:tcPr>
            <w:tcW w:w="10314" w:type="dxa"/>
          </w:tcPr>
          <w:p w:rsidR="0056777D" w:rsidRPr="0056777D" w:rsidRDefault="0056777D" w:rsidP="007818DE">
            <w:pPr>
              <w:rPr>
                <w:sz w:val="24"/>
              </w:rPr>
            </w:pPr>
            <w:r w:rsidRPr="0056777D">
              <w:rPr>
                <w:b/>
                <w:sz w:val="24"/>
              </w:rPr>
              <w:t>Кадастровый номер:</w:t>
            </w:r>
            <w:r w:rsidRPr="0056777D">
              <w:rPr>
                <w:b/>
                <w:sz w:val="24"/>
                <w:lang w:val="en-US"/>
              </w:rPr>
              <w:t xml:space="preserve"> </w:t>
            </w:r>
            <w:r w:rsidR="007818DE">
              <w:rPr>
                <w:sz w:val="24"/>
              </w:rPr>
              <w:t>_____________________________</w:t>
            </w:r>
          </w:p>
        </w:tc>
      </w:tr>
      <w:tr w:rsidR="0056777D" w:rsidRPr="0056777D" w:rsidTr="00D72677">
        <w:tc>
          <w:tcPr>
            <w:tcW w:w="10314" w:type="dxa"/>
          </w:tcPr>
          <w:p w:rsidR="0056777D" w:rsidRPr="0056777D" w:rsidRDefault="0056777D" w:rsidP="007818DE">
            <w:pPr>
              <w:jc w:val="both"/>
              <w:rPr>
                <w:sz w:val="24"/>
              </w:rPr>
            </w:pPr>
            <w:r w:rsidRPr="0056777D">
              <w:rPr>
                <w:b/>
                <w:sz w:val="24"/>
              </w:rPr>
              <w:t>Местоположение:</w:t>
            </w:r>
            <w:r w:rsidRPr="0056777D">
              <w:rPr>
                <w:sz w:val="24"/>
              </w:rPr>
              <w:t xml:space="preserve"> </w:t>
            </w:r>
            <w:r w:rsidR="007818DE">
              <w:rPr>
                <w:sz w:val="24"/>
              </w:rPr>
              <w:t>_________________________________</w:t>
            </w:r>
          </w:p>
        </w:tc>
      </w:tr>
      <w:tr w:rsidR="0056777D" w:rsidRPr="0056777D" w:rsidTr="00D72677">
        <w:tc>
          <w:tcPr>
            <w:tcW w:w="10314" w:type="dxa"/>
          </w:tcPr>
          <w:p w:rsidR="0056777D" w:rsidRPr="0056777D" w:rsidRDefault="0056777D" w:rsidP="00267583">
            <w:pPr>
              <w:rPr>
                <w:sz w:val="24"/>
              </w:rPr>
            </w:pPr>
            <w:r w:rsidRPr="0056777D">
              <w:rPr>
                <w:b/>
                <w:sz w:val="24"/>
              </w:rPr>
              <w:t xml:space="preserve">Площадь участка: </w:t>
            </w:r>
            <w:r w:rsidR="007818DE">
              <w:rPr>
                <w:sz w:val="24"/>
              </w:rPr>
              <w:t>________</w:t>
            </w:r>
            <w:r w:rsidRPr="0056777D">
              <w:rPr>
                <w:sz w:val="24"/>
              </w:rPr>
              <w:t xml:space="preserve"> кв.м.</w:t>
            </w:r>
          </w:p>
        </w:tc>
      </w:tr>
      <w:tr w:rsidR="0056777D" w:rsidRPr="0056777D" w:rsidTr="00D72677">
        <w:trPr>
          <w:trHeight w:val="406"/>
        </w:trPr>
        <w:tc>
          <w:tcPr>
            <w:tcW w:w="10314" w:type="dxa"/>
          </w:tcPr>
          <w:p w:rsidR="0056777D" w:rsidRPr="0056777D" w:rsidRDefault="0056777D" w:rsidP="007818DE">
            <w:pPr>
              <w:rPr>
                <w:b/>
                <w:sz w:val="24"/>
              </w:rPr>
            </w:pPr>
            <w:r w:rsidRPr="0056777D">
              <w:rPr>
                <w:b/>
                <w:sz w:val="24"/>
              </w:rPr>
              <w:t xml:space="preserve">Разрешенное использование: </w:t>
            </w:r>
            <w:r w:rsidR="007818DE">
              <w:rPr>
                <w:sz w:val="24"/>
              </w:rPr>
              <w:t>_____________________________</w:t>
            </w:r>
            <w:r w:rsidRPr="0056777D">
              <w:rPr>
                <w:b/>
                <w:sz w:val="24"/>
              </w:rPr>
              <w:t xml:space="preserve"> </w:t>
            </w:r>
          </w:p>
        </w:tc>
      </w:tr>
    </w:tbl>
    <w:p w:rsidR="0056777D" w:rsidRPr="0056777D" w:rsidRDefault="0056777D" w:rsidP="0056777D">
      <w:pPr>
        <w:jc w:val="both"/>
        <w:rPr>
          <w:sz w:val="24"/>
        </w:rPr>
      </w:pPr>
    </w:p>
    <w:p w:rsidR="0056777D" w:rsidRPr="0056777D" w:rsidRDefault="0056777D" w:rsidP="0056777D">
      <w:pPr>
        <w:jc w:val="both"/>
        <w:rPr>
          <w:sz w:val="24"/>
        </w:rPr>
      </w:pPr>
      <w:r w:rsidRPr="0056777D">
        <w:rPr>
          <w:sz w:val="24"/>
        </w:rPr>
        <w:tab/>
        <w:t>1.2. Сдача в аренду земельного участка не влечет передачу права собственности на него.</w:t>
      </w:r>
    </w:p>
    <w:p w:rsidR="0056777D" w:rsidRPr="0056777D" w:rsidRDefault="0056777D" w:rsidP="0056777D">
      <w:pPr>
        <w:pStyle w:val="a3"/>
        <w:rPr>
          <w:sz w:val="24"/>
        </w:rPr>
      </w:pPr>
      <w:r w:rsidRPr="0056777D">
        <w:rPr>
          <w:sz w:val="24"/>
        </w:rPr>
        <w:tab/>
        <w:t>1.3. За пределами обязательств по настоящему договору «Арендатор» полностью свободен в своей деятельности.</w:t>
      </w:r>
    </w:p>
    <w:p w:rsidR="0056777D" w:rsidRPr="0056777D" w:rsidRDefault="0056777D" w:rsidP="0056777D">
      <w:pPr>
        <w:pStyle w:val="a3"/>
        <w:rPr>
          <w:bCs/>
          <w:sz w:val="24"/>
        </w:rPr>
      </w:pPr>
      <w:r w:rsidRPr="0056777D">
        <w:rPr>
          <w:sz w:val="24"/>
        </w:rPr>
        <w:tab/>
      </w:r>
      <w:r w:rsidR="00FF0DFA">
        <w:rPr>
          <w:bCs/>
          <w:sz w:val="24"/>
        </w:rPr>
        <w:t>1.4</w:t>
      </w:r>
      <w:r w:rsidRPr="0056777D">
        <w:rPr>
          <w:bCs/>
          <w:sz w:val="24"/>
        </w:rPr>
        <w:t>. «Арендодатель» гарантирует, что объект аренды не обременен правами и претензиями третьих лиц, о которых «Арендодатель» не мог не знать. «Арендодатель» берет на себя урегулирование любых претензий третьих лиц, предъявляющих какие-либо законные права на объект аренды.</w:t>
      </w:r>
    </w:p>
    <w:p w:rsidR="0056777D" w:rsidRPr="0056777D" w:rsidRDefault="00FF0DFA" w:rsidP="0056777D">
      <w:pPr>
        <w:pStyle w:val="a3"/>
        <w:ind w:firstLine="720"/>
        <w:rPr>
          <w:sz w:val="24"/>
        </w:rPr>
      </w:pPr>
      <w:r>
        <w:rPr>
          <w:sz w:val="24"/>
        </w:rPr>
        <w:t>1.5</w:t>
      </w:r>
      <w:r w:rsidR="0056777D" w:rsidRPr="0056777D">
        <w:rPr>
          <w:sz w:val="24"/>
        </w:rPr>
        <w:t xml:space="preserve">. Если состояние возвращаемого земельного участка по окончании срока договора хуже предусмотренного этим договором, то «Арендатор» возмещает «Арендодателю» причиненный ущерб в соответствии с действующим законодательством Российской Федерации. </w:t>
      </w:r>
    </w:p>
    <w:p w:rsidR="0056777D" w:rsidRPr="0056777D" w:rsidRDefault="0056777D" w:rsidP="0056777D">
      <w:pPr>
        <w:pStyle w:val="12"/>
        <w:shd w:val="clear" w:color="auto" w:fill="FFFFFF"/>
        <w:spacing w:line="283" w:lineRule="exact"/>
        <w:ind w:left="34" w:firstLine="686"/>
        <w:jc w:val="both"/>
        <w:rPr>
          <w:i w:val="0"/>
          <w:sz w:val="24"/>
          <w:szCs w:val="24"/>
        </w:rPr>
      </w:pPr>
    </w:p>
    <w:p w:rsidR="0056777D" w:rsidRPr="0056777D" w:rsidRDefault="0056777D" w:rsidP="0056777D">
      <w:pPr>
        <w:pStyle w:val="12"/>
        <w:shd w:val="clear" w:color="auto" w:fill="FFFFFF"/>
        <w:spacing w:line="283" w:lineRule="exact"/>
        <w:ind w:left="34" w:firstLine="686"/>
        <w:jc w:val="both"/>
        <w:rPr>
          <w:b/>
          <w:i w:val="0"/>
          <w:sz w:val="24"/>
          <w:szCs w:val="24"/>
        </w:rPr>
      </w:pPr>
      <w:r w:rsidRPr="0056777D">
        <w:rPr>
          <w:b/>
          <w:i w:val="0"/>
          <w:sz w:val="24"/>
          <w:szCs w:val="24"/>
        </w:rPr>
        <w:t>2. Порядок передачи земельного участка</w:t>
      </w:r>
    </w:p>
    <w:p w:rsidR="0056777D" w:rsidRPr="0056777D" w:rsidRDefault="0056777D" w:rsidP="0056777D">
      <w:pPr>
        <w:pStyle w:val="12"/>
        <w:shd w:val="clear" w:color="auto" w:fill="FFFFFF"/>
        <w:spacing w:line="283" w:lineRule="exact"/>
        <w:ind w:left="67" w:firstLine="653"/>
        <w:jc w:val="both"/>
        <w:rPr>
          <w:i w:val="0"/>
          <w:sz w:val="24"/>
          <w:szCs w:val="24"/>
        </w:rPr>
      </w:pPr>
      <w:r w:rsidRPr="0056777D">
        <w:rPr>
          <w:i w:val="0"/>
          <w:sz w:val="24"/>
          <w:szCs w:val="24"/>
        </w:rPr>
        <w:t xml:space="preserve">2.1. «Арендодатель» передает земельный участок «Арендатору» при подписании настоящего договора в состоянии, пригодном для использования в целях, указанных в п. 1.1 настоящего договора. Данный пункт имеет силу передаточного акта. </w:t>
      </w:r>
    </w:p>
    <w:p w:rsidR="0056777D" w:rsidRPr="0056777D" w:rsidRDefault="0056777D" w:rsidP="0056777D">
      <w:pPr>
        <w:pStyle w:val="12"/>
        <w:shd w:val="clear" w:color="auto" w:fill="FFFFFF"/>
        <w:spacing w:before="264" w:line="283" w:lineRule="exact"/>
        <w:jc w:val="both"/>
        <w:rPr>
          <w:i w:val="0"/>
          <w:sz w:val="24"/>
          <w:szCs w:val="24"/>
        </w:rPr>
      </w:pPr>
      <w:r w:rsidRPr="0056777D">
        <w:rPr>
          <w:i w:val="0"/>
          <w:sz w:val="24"/>
          <w:szCs w:val="24"/>
        </w:rPr>
        <w:tab/>
      </w:r>
      <w:r w:rsidRPr="0056777D">
        <w:rPr>
          <w:b/>
          <w:i w:val="0"/>
          <w:sz w:val="24"/>
          <w:szCs w:val="24"/>
        </w:rPr>
        <w:t>3. Срок действия договора</w:t>
      </w:r>
    </w:p>
    <w:p w:rsidR="0056777D" w:rsidRPr="0056777D" w:rsidRDefault="0056777D" w:rsidP="0056777D">
      <w:pPr>
        <w:pStyle w:val="12"/>
        <w:shd w:val="clear" w:color="auto" w:fill="FFFFFF"/>
        <w:spacing w:line="283" w:lineRule="exact"/>
        <w:ind w:left="14"/>
        <w:jc w:val="both"/>
        <w:rPr>
          <w:i w:val="0"/>
          <w:color w:val="000000"/>
          <w:sz w:val="24"/>
          <w:szCs w:val="24"/>
        </w:rPr>
      </w:pPr>
      <w:r w:rsidRPr="0056777D">
        <w:rPr>
          <w:i w:val="0"/>
          <w:sz w:val="24"/>
          <w:szCs w:val="24"/>
        </w:rPr>
        <w:tab/>
        <w:t>3</w:t>
      </w:r>
      <w:r w:rsidRPr="0056777D">
        <w:rPr>
          <w:i w:val="0"/>
          <w:color w:val="000000"/>
          <w:sz w:val="24"/>
          <w:szCs w:val="24"/>
        </w:rPr>
        <w:t xml:space="preserve">.1. Настоящий договор подлежит государственной регистрации, вступает в силу с момента его регистрации в Едином государственном реестре прав на недвижимое имущество и сделок с ним. </w:t>
      </w:r>
    </w:p>
    <w:p w:rsidR="0056777D" w:rsidRDefault="0056777D" w:rsidP="0056777D">
      <w:pPr>
        <w:pStyle w:val="12"/>
        <w:shd w:val="clear" w:color="auto" w:fill="FFFFFF"/>
        <w:spacing w:line="283" w:lineRule="exact"/>
        <w:ind w:left="14" w:firstLine="706"/>
        <w:jc w:val="both"/>
        <w:rPr>
          <w:i w:val="0"/>
          <w:sz w:val="24"/>
          <w:szCs w:val="24"/>
        </w:rPr>
      </w:pPr>
      <w:r w:rsidRPr="0056777D">
        <w:rPr>
          <w:i w:val="0"/>
          <w:sz w:val="24"/>
          <w:szCs w:val="24"/>
        </w:rPr>
        <w:t>3.2. Срок аренды земе</w:t>
      </w:r>
      <w:r w:rsidR="0028091F">
        <w:rPr>
          <w:i w:val="0"/>
          <w:sz w:val="24"/>
          <w:szCs w:val="24"/>
        </w:rPr>
        <w:t>льного участка устанавлива</w:t>
      </w:r>
      <w:r w:rsidR="0028091F" w:rsidRPr="00CF1F56">
        <w:rPr>
          <w:i w:val="0"/>
          <w:sz w:val="24"/>
          <w:szCs w:val="24"/>
        </w:rPr>
        <w:t xml:space="preserve">ется </w:t>
      </w:r>
      <w:r w:rsidR="00711FDC" w:rsidRPr="000C47AA">
        <w:rPr>
          <w:b/>
          <w:i w:val="0"/>
          <w:sz w:val="24"/>
          <w:szCs w:val="24"/>
        </w:rPr>
        <w:t>20</w:t>
      </w:r>
      <w:r w:rsidRPr="000C47AA">
        <w:rPr>
          <w:b/>
          <w:i w:val="0"/>
          <w:sz w:val="24"/>
          <w:szCs w:val="24"/>
        </w:rPr>
        <w:t xml:space="preserve"> (</w:t>
      </w:r>
      <w:r w:rsidR="00711FDC" w:rsidRPr="000C47AA">
        <w:rPr>
          <w:b/>
          <w:i w:val="0"/>
          <w:sz w:val="24"/>
          <w:szCs w:val="24"/>
        </w:rPr>
        <w:t>Двадцать</w:t>
      </w:r>
      <w:r w:rsidRPr="000C47AA">
        <w:rPr>
          <w:b/>
          <w:i w:val="0"/>
          <w:sz w:val="24"/>
          <w:szCs w:val="24"/>
        </w:rPr>
        <w:t>) лет</w:t>
      </w:r>
      <w:r w:rsidRPr="0056777D">
        <w:rPr>
          <w:i w:val="0"/>
          <w:sz w:val="24"/>
          <w:szCs w:val="24"/>
        </w:rPr>
        <w:t xml:space="preserve"> с момента подписания договора.</w:t>
      </w:r>
    </w:p>
    <w:p w:rsidR="0056777D" w:rsidRDefault="00EA2C57" w:rsidP="00EA2C57">
      <w:pPr>
        <w:pStyle w:val="12"/>
        <w:shd w:val="clear" w:color="auto" w:fill="FFFFFF"/>
        <w:spacing w:line="283" w:lineRule="exact"/>
        <w:ind w:left="14" w:firstLine="706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3.3. Стороны определили считать договор расторгнутым по истечении срока его действия (пункт 3.2. настоящего Договора).</w:t>
      </w:r>
    </w:p>
    <w:p w:rsidR="00EA2C57" w:rsidRPr="00EA2C57" w:rsidRDefault="00EA2C57" w:rsidP="00EA2C57">
      <w:pPr>
        <w:pStyle w:val="12"/>
        <w:shd w:val="clear" w:color="auto" w:fill="FFFFFF"/>
        <w:spacing w:line="283" w:lineRule="exact"/>
        <w:ind w:left="14" w:firstLine="706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 xml:space="preserve">3.4. По истечении срока действия договора преимущественное право Арендатора на заключение договора на новый срок не возникает, согласие Арендодателя на возобновление настоящего договора не подразумевается, использование имущества </w:t>
      </w:r>
      <w:r>
        <w:rPr>
          <w:i w:val="0"/>
          <w:sz w:val="24"/>
          <w:szCs w:val="24"/>
        </w:rPr>
        <w:lastRenderedPageBreak/>
        <w:t>Арендатором без заключения договора на новый срок не допускается.</w:t>
      </w:r>
    </w:p>
    <w:p w:rsidR="0056777D" w:rsidRPr="0056777D" w:rsidRDefault="0056777D" w:rsidP="0056777D">
      <w:pPr>
        <w:pStyle w:val="12"/>
        <w:shd w:val="clear" w:color="auto" w:fill="FFFFFF"/>
        <w:spacing w:line="283" w:lineRule="exact"/>
        <w:ind w:left="19"/>
        <w:jc w:val="both"/>
        <w:rPr>
          <w:i w:val="0"/>
          <w:sz w:val="24"/>
          <w:szCs w:val="24"/>
        </w:rPr>
      </w:pPr>
      <w:r w:rsidRPr="0056777D">
        <w:rPr>
          <w:i w:val="0"/>
          <w:sz w:val="24"/>
          <w:szCs w:val="24"/>
        </w:rPr>
        <w:tab/>
      </w:r>
    </w:p>
    <w:p w:rsidR="0056777D" w:rsidRPr="0056777D" w:rsidRDefault="0056777D" w:rsidP="0056777D">
      <w:pPr>
        <w:pStyle w:val="12"/>
        <w:shd w:val="clear" w:color="auto" w:fill="FFFFFF"/>
        <w:spacing w:line="283" w:lineRule="exact"/>
        <w:ind w:left="19" w:firstLine="701"/>
        <w:jc w:val="both"/>
        <w:rPr>
          <w:b/>
          <w:i w:val="0"/>
          <w:sz w:val="24"/>
          <w:szCs w:val="24"/>
        </w:rPr>
      </w:pPr>
      <w:r w:rsidRPr="0056777D">
        <w:rPr>
          <w:b/>
          <w:i w:val="0"/>
          <w:sz w:val="24"/>
          <w:szCs w:val="24"/>
        </w:rPr>
        <w:t>4. Пользование земельным участком и его содержание</w:t>
      </w:r>
    </w:p>
    <w:p w:rsidR="0056777D" w:rsidRDefault="0056777D" w:rsidP="0056777D">
      <w:pPr>
        <w:pStyle w:val="12"/>
        <w:shd w:val="clear" w:color="auto" w:fill="FFFFFF"/>
        <w:spacing w:line="283" w:lineRule="exact"/>
        <w:ind w:left="19" w:firstLine="701"/>
        <w:jc w:val="both"/>
        <w:rPr>
          <w:i w:val="0"/>
          <w:sz w:val="24"/>
          <w:szCs w:val="24"/>
        </w:rPr>
      </w:pPr>
      <w:r w:rsidRPr="0056777D">
        <w:rPr>
          <w:i w:val="0"/>
          <w:sz w:val="24"/>
          <w:szCs w:val="24"/>
        </w:rPr>
        <w:t>4.1.«Арендатор» обязан пользоваться земельным участком в соответствии с настоящим договором.</w:t>
      </w:r>
    </w:p>
    <w:p w:rsidR="00FF0DFA" w:rsidRPr="00FF0DFA" w:rsidRDefault="00FF0DFA" w:rsidP="00FF0DFA">
      <w:pPr>
        <w:pStyle w:val="a3"/>
        <w:ind w:firstLine="708"/>
        <w:rPr>
          <w:bCs/>
          <w:sz w:val="24"/>
        </w:rPr>
      </w:pPr>
      <w:r w:rsidRPr="00FF0DFA">
        <w:rPr>
          <w:sz w:val="24"/>
        </w:rPr>
        <w:t>4.2.</w:t>
      </w:r>
      <w:r>
        <w:rPr>
          <w:i/>
          <w:sz w:val="24"/>
        </w:rPr>
        <w:t xml:space="preserve"> </w:t>
      </w:r>
      <w:r w:rsidRPr="0056777D">
        <w:rPr>
          <w:sz w:val="24"/>
        </w:rPr>
        <w:t>Неотделимые улучшения арендуемого земельного участка производятся «Арендатором» только с письменного разрешения «Арендодателя». Стоимость таких улучшений не возмещается</w:t>
      </w:r>
      <w:r>
        <w:rPr>
          <w:sz w:val="24"/>
        </w:rPr>
        <w:t xml:space="preserve"> в случае прекращения арендных отношений в связи с истечением срока аренды или по иным основаниям.</w:t>
      </w:r>
    </w:p>
    <w:p w:rsidR="0056777D" w:rsidRPr="0056777D" w:rsidRDefault="00FF0DFA" w:rsidP="0056777D">
      <w:pPr>
        <w:pStyle w:val="12"/>
        <w:shd w:val="clear" w:color="auto" w:fill="FFFFFF"/>
        <w:spacing w:before="5" w:line="283" w:lineRule="exact"/>
        <w:ind w:left="14" w:firstLine="706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4.3</w:t>
      </w:r>
      <w:r w:rsidR="0056777D" w:rsidRPr="0056777D">
        <w:rPr>
          <w:i w:val="0"/>
          <w:sz w:val="24"/>
          <w:szCs w:val="24"/>
        </w:rPr>
        <w:t xml:space="preserve">. «Арендатор» не вправе без </w:t>
      </w:r>
      <w:r w:rsidR="00365822">
        <w:rPr>
          <w:i w:val="0"/>
          <w:sz w:val="24"/>
          <w:szCs w:val="24"/>
        </w:rPr>
        <w:t>письменного разрешения «Арендодателя» и согласования соответствующих служб</w:t>
      </w:r>
      <w:r w:rsidR="0056777D" w:rsidRPr="0056777D">
        <w:rPr>
          <w:i w:val="0"/>
          <w:sz w:val="24"/>
          <w:szCs w:val="24"/>
        </w:rPr>
        <w:t xml:space="preserve"> производить застройку предоставленного в аренду земельного участка.</w:t>
      </w:r>
    </w:p>
    <w:p w:rsidR="0056777D" w:rsidRPr="0056777D" w:rsidRDefault="00FF0DFA" w:rsidP="0056777D">
      <w:pPr>
        <w:pStyle w:val="12"/>
        <w:shd w:val="clear" w:color="auto" w:fill="FFFFFF"/>
        <w:spacing w:line="283" w:lineRule="exact"/>
        <w:ind w:left="14" w:firstLine="706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4.4</w:t>
      </w:r>
      <w:r w:rsidR="0056777D" w:rsidRPr="0056777D">
        <w:rPr>
          <w:i w:val="0"/>
          <w:sz w:val="24"/>
          <w:szCs w:val="24"/>
        </w:rPr>
        <w:t>. «Арендатор» обязан поддерживать арендуемый земельный участок в надлежащем состоянии, не допуская ухудшения его состояния, и осуществлять в процессе хозяйственной деятельности земельный контроль над данным участком.</w:t>
      </w:r>
    </w:p>
    <w:p w:rsidR="0056777D" w:rsidRPr="0056777D" w:rsidRDefault="00FF0DFA" w:rsidP="0056777D">
      <w:pPr>
        <w:pStyle w:val="12"/>
        <w:shd w:val="clear" w:color="auto" w:fill="FFFFFF"/>
        <w:spacing w:line="283" w:lineRule="exact"/>
        <w:ind w:left="14" w:firstLine="706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4.5</w:t>
      </w:r>
      <w:r w:rsidR="0056777D" w:rsidRPr="0056777D">
        <w:rPr>
          <w:i w:val="0"/>
          <w:sz w:val="24"/>
          <w:szCs w:val="24"/>
        </w:rPr>
        <w:t>. «Арендатор» или лицо, уполномоченное им, обязан предоставлять сведения о результатах земельного контроля «Арендодателю».</w:t>
      </w:r>
    </w:p>
    <w:p w:rsidR="0056777D" w:rsidRPr="0056777D" w:rsidRDefault="0056777D" w:rsidP="0056777D">
      <w:pPr>
        <w:pStyle w:val="12"/>
        <w:shd w:val="clear" w:color="auto" w:fill="FFFFFF"/>
        <w:spacing w:line="283" w:lineRule="exact"/>
        <w:ind w:left="14" w:firstLine="706"/>
        <w:jc w:val="both"/>
        <w:rPr>
          <w:i w:val="0"/>
          <w:sz w:val="24"/>
          <w:szCs w:val="24"/>
        </w:rPr>
      </w:pPr>
      <w:r w:rsidRPr="0056777D">
        <w:rPr>
          <w:i w:val="0"/>
          <w:sz w:val="24"/>
          <w:szCs w:val="24"/>
        </w:rPr>
        <w:t xml:space="preserve"> </w:t>
      </w:r>
    </w:p>
    <w:p w:rsidR="0056777D" w:rsidRPr="0056777D" w:rsidRDefault="0056777D" w:rsidP="0056777D">
      <w:pPr>
        <w:pStyle w:val="12"/>
        <w:shd w:val="clear" w:color="auto" w:fill="FFFFFF"/>
        <w:spacing w:line="283" w:lineRule="exact"/>
        <w:ind w:left="14" w:firstLine="706"/>
        <w:jc w:val="both"/>
        <w:rPr>
          <w:b/>
          <w:i w:val="0"/>
          <w:sz w:val="24"/>
          <w:szCs w:val="24"/>
        </w:rPr>
      </w:pPr>
      <w:r w:rsidRPr="0056777D">
        <w:rPr>
          <w:b/>
          <w:i w:val="0"/>
          <w:sz w:val="24"/>
          <w:szCs w:val="24"/>
        </w:rPr>
        <w:t>5. Платежи и расчеты по договору</w:t>
      </w:r>
    </w:p>
    <w:p w:rsidR="0056777D" w:rsidRPr="0056777D" w:rsidRDefault="0056777D" w:rsidP="0056777D">
      <w:pPr>
        <w:pStyle w:val="12"/>
        <w:shd w:val="clear" w:color="auto" w:fill="FFFFFF"/>
        <w:spacing w:line="283" w:lineRule="exact"/>
        <w:ind w:left="14" w:firstLine="706"/>
        <w:jc w:val="both"/>
        <w:rPr>
          <w:b/>
          <w:i w:val="0"/>
          <w:sz w:val="24"/>
          <w:szCs w:val="24"/>
        </w:rPr>
      </w:pPr>
      <w:r w:rsidRPr="0056777D">
        <w:rPr>
          <w:bCs/>
          <w:i w:val="0"/>
          <w:sz w:val="24"/>
          <w:szCs w:val="24"/>
        </w:rPr>
        <w:t>5.1.</w:t>
      </w:r>
      <w:r w:rsidRPr="0056777D">
        <w:rPr>
          <w:b/>
          <w:i w:val="0"/>
          <w:sz w:val="24"/>
          <w:szCs w:val="24"/>
        </w:rPr>
        <w:t xml:space="preserve"> </w:t>
      </w:r>
      <w:r w:rsidRPr="0056777D">
        <w:rPr>
          <w:bCs/>
          <w:i w:val="0"/>
          <w:sz w:val="24"/>
          <w:szCs w:val="24"/>
        </w:rPr>
        <w:t xml:space="preserve">Размер арендной платы устанавливается согласно протоколу результатов аукциона по продаже права на заключение договора аренды земельного участка от </w:t>
      </w:r>
      <w:r w:rsidRPr="0056777D">
        <w:rPr>
          <w:i w:val="0"/>
          <w:sz w:val="24"/>
          <w:szCs w:val="24"/>
        </w:rPr>
        <w:t>____________</w:t>
      </w:r>
      <w:r w:rsidRPr="0056777D">
        <w:rPr>
          <w:b/>
          <w:i w:val="0"/>
          <w:sz w:val="24"/>
          <w:szCs w:val="24"/>
        </w:rPr>
        <w:t xml:space="preserve"> </w:t>
      </w:r>
      <w:r w:rsidRPr="0056777D">
        <w:rPr>
          <w:i w:val="0"/>
          <w:sz w:val="24"/>
          <w:szCs w:val="24"/>
        </w:rPr>
        <w:t>№</w:t>
      </w:r>
      <w:r w:rsidRPr="0056777D">
        <w:rPr>
          <w:b/>
          <w:i w:val="0"/>
          <w:sz w:val="24"/>
          <w:szCs w:val="24"/>
        </w:rPr>
        <w:t xml:space="preserve"> _____</w:t>
      </w:r>
      <w:r w:rsidRPr="0056777D">
        <w:rPr>
          <w:bCs/>
          <w:i w:val="0"/>
          <w:sz w:val="24"/>
          <w:szCs w:val="24"/>
        </w:rPr>
        <w:t xml:space="preserve"> в размере ________ (  ) рублей в год. </w:t>
      </w:r>
    </w:p>
    <w:p w:rsidR="0056777D" w:rsidRPr="0056777D" w:rsidRDefault="0056777D" w:rsidP="0056777D">
      <w:pPr>
        <w:pStyle w:val="12"/>
        <w:shd w:val="clear" w:color="auto" w:fill="FFFFFF"/>
        <w:spacing w:line="283" w:lineRule="exact"/>
        <w:ind w:left="14" w:firstLine="706"/>
        <w:jc w:val="both"/>
        <w:rPr>
          <w:bCs/>
          <w:i w:val="0"/>
          <w:sz w:val="24"/>
          <w:szCs w:val="24"/>
        </w:rPr>
      </w:pPr>
      <w:r w:rsidRPr="0056777D">
        <w:rPr>
          <w:bCs/>
          <w:i w:val="0"/>
          <w:sz w:val="24"/>
          <w:szCs w:val="24"/>
        </w:rPr>
        <w:t xml:space="preserve">5.2. Внесенный «Арендатором» задаток в размере __________ () рублей засчитывается в счет арендной платы по договору. </w:t>
      </w:r>
    </w:p>
    <w:p w:rsidR="0056777D" w:rsidRPr="0056777D" w:rsidRDefault="0056777D" w:rsidP="0056777D">
      <w:pPr>
        <w:pStyle w:val="12"/>
        <w:shd w:val="clear" w:color="auto" w:fill="FFFFFF"/>
        <w:spacing w:line="283" w:lineRule="exact"/>
        <w:ind w:left="14" w:firstLine="706"/>
        <w:jc w:val="both"/>
        <w:rPr>
          <w:bCs/>
          <w:i w:val="0"/>
          <w:sz w:val="24"/>
          <w:szCs w:val="24"/>
        </w:rPr>
      </w:pPr>
      <w:r w:rsidRPr="0056777D">
        <w:rPr>
          <w:bCs/>
          <w:i w:val="0"/>
          <w:sz w:val="24"/>
          <w:szCs w:val="24"/>
        </w:rPr>
        <w:t xml:space="preserve">5.3. Арендная плата вносится </w:t>
      </w:r>
      <w:r w:rsidR="007818DE">
        <w:rPr>
          <w:bCs/>
          <w:i w:val="0"/>
          <w:sz w:val="24"/>
          <w:szCs w:val="24"/>
        </w:rPr>
        <w:t>ежегодно не позднее 31</w:t>
      </w:r>
      <w:r w:rsidRPr="0056777D">
        <w:rPr>
          <w:bCs/>
          <w:i w:val="0"/>
          <w:sz w:val="24"/>
          <w:szCs w:val="24"/>
        </w:rPr>
        <w:t>-го числа 1</w:t>
      </w:r>
      <w:r w:rsidR="007818DE">
        <w:rPr>
          <w:bCs/>
          <w:i w:val="0"/>
          <w:sz w:val="24"/>
          <w:szCs w:val="24"/>
        </w:rPr>
        <w:t>2</w:t>
      </w:r>
      <w:r w:rsidRPr="0056777D">
        <w:rPr>
          <w:bCs/>
          <w:i w:val="0"/>
          <w:sz w:val="24"/>
          <w:szCs w:val="24"/>
        </w:rPr>
        <w:t xml:space="preserve">-го месяца текущего </w:t>
      </w:r>
      <w:r w:rsidR="007818DE">
        <w:rPr>
          <w:bCs/>
          <w:i w:val="0"/>
          <w:sz w:val="24"/>
          <w:szCs w:val="24"/>
        </w:rPr>
        <w:t>расчетного года</w:t>
      </w:r>
      <w:r w:rsidRPr="0056777D">
        <w:rPr>
          <w:bCs/>
          <w:i w:val="0"/>
          <w:sz w:val="24"/>
          <w:szCs w:val="24"/>
        </w:rPr>
        <w:t>, на р/с УФК по Камчатскому краю:</w:t>
      </w:r>
    </w:p>
    <w:p w:rsidR="0056777D" w:rsidRPr="0056777D" w:rsidRDefault="0056777D" w:rsidP="0056777D">
      <w:pPr>
        <w:pStyle w:val="12"/>
        <w:shd w:val="clear" w:color="auto" w:fill="FFFFFF"/>
        <w:spacing w:line="283" w:lineRule="exact"/>
        <w:ind w:left="14" w:firstLine="706"/>
        <w:jc w:val="both"/>
        <w:rPr>
          <w:bCs/>
          <w:i w:val="0"/>
          <w:sz w:val="24"/>
          <w:szCs w:val="24"/>
        </w:rPr>
      </w:pPr>
    </w:p>
    <w:p w:rsidR="0056777D" w:rsidRPr="00764021" w:rsidRDefault="0056777D" w:rsidP="0056777D">
      <w:pPr>
        <w:jc w:val="both"/>
        <w:rPr>
          <w:sz w:val="24"/>
        </w:rPr>
      </w:pPr>
      <w:r w:rsidRPr="00764021">
        <w:rPr>
          <w:b/>
          <w:bCs/>
          <w:sz w:val="24"/>
        </w:rPr>
        <w:t>Наименование получателя платежа</w:t>
      </w:r>
      <w:r w:rsidRPr="00764021">
        <w:rPr>
          <w:b/>
          <w:sz w:val="24"/>
        </w:rPr>
        <w:t>:</w:t>
      </w:r>
      <w:r w:rsidRPr="00764021">
        <w:rPr>
          <w:sz w:val="24"/>
        </w:rPr>
        <w:t xml:space="preserve"> Управление Федерального казначейства по Камчатскому краю (</w:t>
      </w:r>
      <w:r w:rsidR="00764021" w:rsidRPr="00764021">
        <w:rPr>
          <w:sz w:val="24"/>
        </w:rPr>
        <w:t>Управление</w:t>
      </w:r>
      <w:r w:rsidRPr="00764021">
        <w:rPr>
          <w:sz w:val="24"/>
        </w:rPr>
        <w:t xml:space="preserve"> имущественных отношений Елизовского городского поселения, л/с 04383009090 )</w:t>
      </w:r>
    </w:p>
    <w:p w:rsidR="0056777D" w:rsidRPr="00764021" w:rsidRDefault="0056777D" w:rsidP="0056777D">
      <w:pPr>
        <w:jc w:val="both"/>
        <w:rPr>
          <w:sz w:val="24"/>
        </w:rPr>
      </w:pPr>
      <w:r w:rsidRPr="00764021">
        <w:rPr>
          <w:b/>
          <w:sz w:val="24"/>
        </w:rPr>
        <w:t>ОКТМО:</w:t>
      </w:r>
      <w:r w:rsidR="00764021">
        <w:rPr>
          <w:b/>
          <w:sz w:val="24"/>
        </w:rPr>
        <w:t xml:space="preserve"> </w:t>
      </w:r>
      <w:r w:rsidRPr="00764021">
        <w:rPr>
          <w:sz w:val="24"/>
        </w:rPr>
        <w:t>30607101</w:t>
      </w:r>
    </w:p>
    <w:p w:rsidR="0056777D" w:rsidRPr="00764021" w:rsidRDefault="0056777D" w:rsidP="0056777D">
      <w:pPr>
        <w:jc w:val="both"/>
        <w:rPr>
          <w:sz w:val="24"/>
        </w:rPr>
      </w:pPr>
      <w:r w:rsidRPr="00764021">
        <w:rPr>
          <w:b/>
          <w:sz w:val="24"/>
        </w:rPr>
        <w:t>ИНН:</w:t>
      </w:r>
      <w:r w:rsidRPr="00764021">
        <w:rPr>
          <w:b/>
          <w:sz w:val="24"/>
        </w:rPr>
        <w:tab/>
      </w:r>
      <w:r w:rsidRPr="00764021">
        <w:rPr>
          <w:sz w:val="24"/>
        </w:rPr>
        <w:t>4105035047</w:t>
      </w:r>
    </w:p>
    <w:p w:rsidR="0056777D" w:rsidRPr="00764021" w:rsidRDefault="0056777D" w:rsidP="0056777D">
      <w:pPr>
        <w:jc w:val="both"/>
        <w:rPr>
          <w:sz w:val="24"/>
        </w:rPr>
      </w:pPr>
      <w:r w:rsidRPr="00764021">
        <w:rPr>
          <w:b/>
          <w:bCs/>
          <w:sz w:val="24"/>
        </w:rPr>
        <w:t>КПП:</w:t>
      </w:r>
      <w:r w:rsidRPr="00764021">
        <w:rPr>
          <w:b/>
          <w:bCs/>
          <w:sz w:val="24"/>
        </w:rPr>
        <w:tab/>
      </w:r>
      <w:r w:rsidRPr="00764021">
        <w:rPr>
          <w:sz w:val="24"/>
        </w:rPr>
        <w:t>410501001</w:t>
      </w:r>
    </w:p>
    <w:p w:rsidR="0056777D" w:rsidRPr="00764021" w:rsidRDefault="0056777D" w:rsidP="0056777D">
      <w:pPr>
        <w:jc w:val="both"/>
        <w:rPr>
          <w:sz w:val="24"/>
        </w:rPr>
      </w:pPr>
      <w:r w:rsidRPr="00764021">
        <w:rPr>
          <w:b/>
          <w:bCs/>
          <w:sz w:val="24"/>
        </w:rPr>
        <w:t>Номер счета получателя платежа</w:t>
      </w:r>
      <w:r w:rsidRPr="00764021">
        <w:rPr>
          <w:b/>
          <w:sz w:val="24"/>
        </w:rPr>
        <w:t>:</w:t>
      </w:r>
      <w:r w:rsidRPr="00764021">
        <w:rPr>
          <w:sz w:val="24"/>
        </w:rPr>
        <w:t>40101810100000010001</w:t>
      </w:r>
    </w:p>
    <w:p w:rsidR="00764021" w:rsidRPr="00764021" w:rsidRDefault="0056777D" w:rsidP="0056777D">
      <w:pPr>
        <w:jc w:val="both"/>
        <w:rPr>
          <w:sz w:val="24"/>
        </w:rPr>
      </w:pPr>
      <w:r w:rsidRPr="00764021">
        <w:rPr>
          <w:b/>
          <w:bCs/>
          <w:sz w:val="24"/>
        </w:rPr>
        <w:t>Наименование банка</w:t>
      </w:r>
      <w:r w:rsidRPr="00764021">
        <w:rPr>
          <w:b/>
          <w:sz w:val="24"/>
        </w:rPr>
        <w:t>:</w:t>
      </w:r>
      <w:r w:rsidR="00764021">
        <w:rPr>
          <w:sz w:val="24"/>
        </w:rPr>
        <w:t xml:space="preserve"> </w:t>
      </w:r>
      <w:r w:rsidR="00764021" w:rsidRPr="00764021">
        <w:rPr>
          <w:sz w:val="24"/>
        </w:rPr>
        <w:t>в Отделении Петропавловск-Камчатский, г. Петропавловск-Камчатский</w:t>
      </w:r>
    </w:p>
    <w:p w:rsidR="0056777D" w:rsidRPr="00764021" w:rsidRDefault="0056777D" w:rsidP="0056777D">
      <w:pPr>
        <w:jc w:val="both"/>
        <w:rPr>
          <w:sz w:val="24"/>
        </w:rPr>
      </w:pPr>
      <w:r w:rsidRPr="00764021">
        <w:rPr>
          <w:b/>
          <w:bCs/>
          <w:sz w:val="24"/>
        </w:rPr>
        <w:t>БИК</w:t>
      </w:r>
      <w:r w:rsidRPr="00764021">
        <w:rPr>
          <w:b/>
          <w:sz w:val="24"/>
        </w:rPr>
        <w:t>:</w:t>
      </w:r>
      <w:r w:rsidR="00764021">
        <w:rPr>
          <w:b/>
          <w:sz w:val="24"/>
        </w:rPr>
        <w:t xml:space="preserve">  </w:t>
      </w:r>
      <w:r w:rsidRPr="00764021">
        <w:rPr>
          <w:sz w:val="24"/>
        </w:rPr>
        <w:t>043002001</w:t>
      </w:r>
    </w:p>
    <w:p w:rsidR="0056777D" w:rsidRPr="00764021" w:rsidRDefault="00764021" w:rsidP="0056777D">
      <w:pPr>
        <w:jc w:val="both"/>
        <w:rPr>
          <w:sz w:val="24"/>
        </w:rPr>
      </w:pPr>
      <w:r>
        <w:rPr>
          <w:b/>
          <w:sz w:val="24"/>
        </w:rPr>
        <w:t xml:space="preserve">КБК : </w:t>
      </w:r>
      <w:r w:rsidR="0056777D" w:rsidRPr="00764021">
        <w:rPr>
          <w:sz w:val="24"/>
        </w:rPr>
        <w:t>916 1</w:t>
      </w:r>
      <w:r w:rsidR="007818DE">
        <w:rPr>
          <w:sz w:val="24"/>
        </w:rPr>
        <w:t xml:space="preserve"> 11 05013</w:t>
      </w:r>
      <w:r w:rsidR="0056777D" w:rsidRPr="00764021">
        <w:rPr>
          <w:sz w:val="24"/>
        </w:rPr>
        <w:t xml:space="preserve"> 13 0000 120</w:t>
      </w:r>
    </w:p>
    <w:p w:rsidR="0056777D" w:rsidRPr="0056777D" w:rsidRDefault="0056777D" w:rsidP="0056777D">
      <w:pPr>
        <w:ind w:right="-143"/>
        <w:jc w:val="both"/>
        <w:rPr>
          <w:sz w:val="24"/>
        </w:rPr>
      </w:pPr>
      <w:r w:rsidRPr="00764021">
        <w:rPr>
          <w:b/>
          <w:bCs/>
          <w:sz w:val="24"/>
        </w:rPr>
        <w:t>Наименование платежа</w:t>
      </w:r>
      <w:r w:rsidRPr="00764021">
        <w:rPr>
          <w:b/>
          <w:sz w:val="24"/>
        </w:rPr>
        <w:t>:</w:t>
      </w:r>
      <w:r w:rsidRPr="00764021">
        <w:rPr>
          <w:sz w:val="24"/>
        </w:rPr>
        <w:t xml:space="preserve"> арендная плата за земельные участки</w:t>
      </w:r>
      <w:r w:rsidR="0028091F" w:rsidRPr="00764021">
        <w:rPr>
          <w:sz w:val="24"/>
        </w:rPr>
        <w:t>,</w:t>
      </w:r>
      <w:r w:rsidR="0028091F">
        <w:rPr>
          <w:sz w:val="24"/>
        </w:rPr>
        <w:t xml:space="preserve"> </w:t>
      </w:r>
      <w:r w:rsidR="007818DE">
        <w:rPr>
          <w:sz w:val="24"/>
        </w:rPr>
        <w:t>государственная собственность на которые не разграничена</w:t>
      </w:r>
    </w:p>
    <w:p w:rsidR="0056777D" w:rsidRPr="0056777D" w:rsidRDefault="0056777D" w:rsidP="0056777D">
      <w:pPr>
        <w:pStyle w:val="12"/>
        <w:shd w:val="clear" w:color="auto" w:fill="FFFFFF"/>
        <w:spacing w:line="283" w:lineRule="exact"/>
        <w:ind w:left="14" w:firstLine="706"/>
        <w:jc w:val="both"/>
        <w:rPr>
          <w:bCs/>
          <w:i w:val="0"/>
          <w:sz w:val="24"/>
          <w:szCs w:val="24"/>
        </w:rPr>
      </w:pPr>
    </w:p>
    <w:p w:rsidR="0056777D" w:rsidRPr="0056777D" w:rsidRDefault="0056777D" w:rsidP="0056777D">
      <w:pPr>
        <w:pStyle w:val="12"/>
        <w:shd w:val="clear" w:color="auto" w:fill="FFFFFF"/>
        <w:spacing w:line="283" w:lineRule="exact"/>
        <w:ind w:left="14" w:firstLine="706"/>
        <w:jc w:val="both"/>
        <w:rPr>
          <w:i w:val="0"/>
          <w:iCs/>
          <w:sz w:val="24"/>
          <w:szCs w:val="24"/>
        </w:rPr>
      </w:pPr>
      <w:r w:rsidRPr="0056777D">
        <w:rPr>
          <w:i w:val="0"/>
          <w:iCs/>
          <w:sz w:val="24"/>
          <w:szCs w:val="24"/>
        </w:rPr>
        <w:t>Копии платежных документов предоставляются Арендодателю в пятидневный срок после оплаты.</w:t>
      </w:r>
    </w:p>
    <w:p w:rsidR="0056777D" w:rsidRPr="0056777D" w:rsidRDefault="0056777D" w:rsidP="0056777D">
      <w:pPr>
        <w:pStyle w:val="12"/>
        <w:shd w:val="clear" w:color="auto" w:fill="FFFFFF"/>
        <w:spacing w:line="283" w:lineRule="exact"/>
        <w:ind w:left="14" w:firstLine="706"/>
        <w:jc w:val="both"/>
        <w:rPr>
          <w:i w:val="0"/>
          <w:iCs/>
          <w:sz w:val="24"/>
          <w:szCs w:val="24"/>
        </w:rPr>
      </w:pPr>
      <w:r w:rsidRPr="0056777D">
        <w:rPr>
          <w:i w:val="0"/>
          <w:iCs/>
          <w:sz w:val="24"/>
          <w:szCs w:val="24"/>
        </w:rPr>
        <w:t xml:space="preserve">5.4. В случае невнесения платежей в размерах и в сроки, установленные п.п.5.1., 5.3. настоящего Договора, «Арендатор» несет ответственность в порядке п.7.1. Договора. </w:t>
      </w:r>
      <w:r w:rsidRPr="0056777D">
        <w:rPr>
          <w:i w:val="0"/>
          <w:sz w:val="24"/>
          <w:szCs w:val="24"/>
        </w:rPr>
        <w:t xml:space="preserve">В период действия настоящего Договора суммы, вносимые в счет исполнения по обязательствам, в первую очередь направляются на погашение пени.  </w:t>
      </w:r>
    </w:p>
    <w:p w:rsidR="0056777D" w:rsidRPr="0056777D" w:rsidRDefault="0056777D" w:rsidP="0056777D">
      <w:pPr>
        <w:pStyle w:val="12"/>
        <w:shd w:val="clear" w:color="auto" w:fill="FFFFFF"/>
        <w:spacing w:line="283" w:lineRule="exact"/>
        <w:ind w:right="77" w:firstLine="706"/>
        <w:jc w:val="both"/>
        <w:rPr>
          <w:i w:val="0"/>
          <w:sz w:val="24"/>
          <w:szCs w:val="24"/>
        </w:rPr>
      </w:pPr>
      <w:r w:rsidRPr="0056777D">
        <w:rPr>
          <w:bCs/>
          <w:i w:val="0"/>
          <w:sz w:val="24"/>
          <w:szCs w:val="24"/>
        </w:rPr>
        <w:t xml:space="preserve">5.5. Сверка </w:t>
      </w:r>
      <w:r w:rsidRPr="0056777D">
        <w:rPr>
          <w:i w:val="0"/>
          <w:sz w:val="24"/>
          <w:szCs w:val="24"/>
        </w:rPr>
        <w:t xml:space="preserve">произведенных платежей по арендной плате производится по истечении года с момента предоставления земельного участка в аренду и далее ежегодно не позднее 25 числа первого месяца, следующего за отчетным периодом. Для проведения сверки </w:t>
      </w:r>
      <w:r w:rsidRPr="0056777D">
        <w:rPr>
          <w:bCs/>
          <w:i w:val="0"/>
          <w:sz w:val="24"/>
          <w:szCs w:val="24"/>
        </w:rPr>
        <w:t xml:space="preserve">«Арендатор» обязан обратиться к «Арендодателю». </w:t>
      </w:r>
      <w:r w:rsidRPr="0056777D">
        <w:rPr>
          <w:i w:val="0"/>
          <w:sz w:val="24"/>
          <w:szCs w:val="24"/>
        </w:rPr>
        <w:t xml:space="preserve">Результат сверки оформляется соответствующим актом. </w:t>
      </w:r>
    </w:p>
    <w:p w:rsidR="0056777D" w:rsidRDefault="0056777D" w:rsidP="0056777D">
      <w:pPr>
        <w:pStyle w:val="12"/>
        <w:shd w:val="clear" w:color="auto" w:fill="FFFFFF"/>
        <w:spacing w:line="283" w:lineRule="exact"/>
        <w:ind w:left="350" w:firstLine="370"/>
        <w:rPr>
          <w:b/>
          <w:i w:val="0"/>
          <w:sz w:val="24"/>
          <w:szCs w:val="24"/>
        </w:rPr>
      </w:pPr>
    </w:p>
    <w:p w:rsidR="0094231C" w:rsidRPr="0056777D" w:rsidRDefault="0094231C" w:rsidP="0056777D">
      <w:pPr>
        <w:pStyle w:val="12"/>
        <w:shd w:val="clear" w:color="auto" w:fill="FFFFFF"/>
        <w:spacing w:line="283" w:lineRule="exact"/>
        <w:ind w:left="350" w:firstLine="370"/>
        <w:rPr>
          <w:b/>
          <w:i w:val="0"/>
          <w:sz w:val="24"/>
          <w:szCs w:val="24"/>
        </w:rPr>
      </w:pPr>
    </w:p>
    <w:p w:rsidR="0056777D" w:rsidRPr="0056777D" w:rsidRDefault="0056777D" w:rsidP="0056777D">
      <w:pPr>
        <w:pStyle w:val="12"/>
        <w:shd w:val="clear" w:color="auto" w:fill="FFFFFF"/>
        <w:spacing w:line="283" w:lineRule="exact"/>
        <w:ind w:left="350" w:firstLine="370"/>
        <w:rPr>
          <w:b/>
          <w:i w:val="0"/>
          <w:sz w:val="24"/>
          <w:szCs w:val="24"/>
        </w:rPr>
      </w:pPr>
      <w:r w:rsidRPr="0056777D">
        <w:rPr>
          <w:b/>
          <w:i w:val="0"/>
          <w:sz w:val="24"/>
          <w:szCs w:val="24"/>
        </w:rPr>
        <w:lastRenderedPageBreak/>
        <w:t>6. Обязанности сторон</w:t>
      </w:r>
    </w:p>
    <w:p w:rsidR="0056777D" w:rsidRPr="0056777D" w:rsidRDefault="0056777D" w:rsidP="0056777D">
      <w:pPr>
        <w:pStyle w:val="12"/>
        <w:shd w:val="clear" w:color="auto" w:fill="FFFFFF"/>
        <w:tabs>
          <w:tab w:val="left" w:pos="-142"/>
        </w:tabs>
        <w:spacing w:line="283" w:lineRule="exact"/>
        <w:jc w:val="both"/>
        <w:rPr>
          <w:b/>
          <w:bCs/>
          <w:iCs/>
          <w:sz w:val="24"/>
          <w:szCs w:val="24"/>
        </w:rPr>
      </w:pPr>
      <w:r w:rsidRPr="0056777D">
        <w:rPr>
          <w:i w:val="0"/>
          <w:sz w:val="24"/>
          <w:szCs w:val="24"/>
        </w:rPr>
        <w:tab/>
        <w:t xml:space="preserve">6.1. </w:t>
      </w:r>
      <w:r w:rsidRPr="0056777D">
        <w:rPr>
          <w:i w:val="0"/>
          <w:sz w:val="24"/>
          <w:szCs w:val="24"/>
          <w:u w:val="single"/>
        </w:rPr>
        <w:t>«Арендодатель» обязуется</w:t>
      </w:r>
      <w:r w:rsidRPr="0056777D">
        <w:rPr>
          <w:i w:val="0"/>
          <w:sz w:val="24"/>
          <w:szCs w:val="24"/>
        </w:rPr>
        <w:t>:</w:t>
      </w:r>
    </w:p>
    <w:p w:rsidR="0056777D" w:rsidRPr="0056777D" w:rsidRDefault="0056777D" w:rsidP="0056777D">
      <w:pPr>
        <w:pStyle w:val="12"/>
        <w:shd w:val="clear" w:color="auto" w:fill="FFFFFF"/>
        <w:tabs>
          <w:tab w:val="left" w:pos="142"/>
        </w:tabs>
        <w:spacing w:line="283" w:lineRule="exact"/>
        <w:ind w:left="67"/>
        <w:jc w:val="both"/>
        <w:rPr>
          <w:i w:val="0"/>
          <w:sz w:val="24"/>
          <w:szCs w:val="24"/>
        </w:rPr>
      </w:pPr>
      <w:r w:rsidRPr="0056777D">
        <w:rPr>
          <w:i w:val="0"/>
          <w:sz w:val="24"/>
          <w:szCs w:val="24"/>
        </w:rPr>
        <w:tab/>
      </w:r>
      <w:r w:rsidRPr="0056777D">
        <w:rPr>
          <w:i w:val="0"/>
          <w:sz w:val="24"/>
          <w:szCs w:val="24"/>
        </w:rPr>
        <w:tab/>
        <w:t>6.1.1. В случае принятия решения об использовании земельного участка в целях, не связанных с арендой, предупредить «Арендатора» за три месяца до истечения срока действия договора аренды о его прекращении.</w:t>
      </w:r>
    </w:p>
    <w:p w:rsidR="0056777D" w:rsidRPr="0056777D" w:rsidRDefault="0056777D" w:rsidP="0056777D">
      <w:pPr>
        <w:pStyle w:val="12"/>
        <w:shd w:val="clear" w:color="auto" w:fill="FFFFFF"/>
        <w:tabs>
          <w:tab w:val="left" w:pos="142"/>
        </w:tabs>
        <w:spacing w:line="283" w:lineRule="exact"/>
        <w:ind w:left="67"/>
        <w:jc w:val="both"/>
        <w:rPr>
          <w:i w:val="0"/>
          <w:sz w:val="24"/>
          <w:szCs w:val="24"/>
        </w:rPr>
      </w:pPr>
      <w:r w:rsidRPr="0056777D">
        <w:rPr>
          <w:i w:val="0"/>
          <w:sz w:val="24"/>
          <w:szCs w:val="24"/>
        </w:rPr>
        <w:tab/>
      </w:r>
      <w:r w:rsidRPr="0056777D">
        <w:rPr>
          <w:i w:val="0"/>
          <w:sz w:val="24"/>
          <w:szCs w:val="24"/>
        </w:rPr>
        <w:tab/>
        <w:t xml:space="preserve">6.1.2. При допущении «Арендатором» существенных нарушений условий договора аренды, предложить «Арендатору» в течение месяца устранить данные нарушения и предупредить о возможности прекращения договора. </w:t>
      </w:r>
    </w:p>
    <w:p w:rsidR="0056777D" w:rsidRPr="0056777D" w:rsidRDefault="0056777D" w:rsidP="0056777D">
      <w:pPr>
        <w:pStyle w:val="12"/>
        <w:shd w:val="clear" w:color="auto" w:fill="FFFFFF"/>
        <w:tabs>
          <w:tab w:val="left" w:pos="142"/>
        </w:tabs>
        <w:spacing w:line="283" w:lineRule="exact"/>
        <w:ind w:left="142"/>
        <w:jc w:val="both"/>
        <w:rPr>
          <w:i w:val="0"/>
          <w:sz w:val="24"/>
          <w:szCs w:val="24"/>
          <w:u w:val="single"/>
        </w:rPr>
      </w:pPr>
      <w:r w:rsidRPr="0056777D">
        <w:rPr>
          <w:i w:val="0"/>
          <w:sz w:val="24"/>
          <w:szCs w:val="24"/>
        </w:rPr>
        <w:tab/>
        <w:t xml:space="preserve">6.2. </w:t>
      </w:r>
      <w:r w:rsidRPr="0056777D">
        <w:rPr>
          <w:i w:val="0"/>
          <w:sz w:val="24"/>
          <w:szCs w:val="24"/>
          <w:u w:val="single"/>
        </w:rPr>
        <w:t>«Арендатор» обязуется:</w:t>
      </w:r>
    </w:p>
    <w:p w:rsidR="0056777D" w:rsidRPr="0056777D" w:rsidRDefault="0056777D" w:rsidP="0056777D">
      <w:pPr>
        <w:pStyle w:val="12"/>
        <w:shd w:val="clear" w:color="auto" w:fill="FFFFFF"/>
        <w:tabs>
          <w:tab w:val="left" w:pos="142"/>
        </w:tabs>
        <w:spacing w:line="283" w:lineRule="exact"/>
        <w:ind w:left="142"/>
        <w:jc w:val="both"/>
        <w:rPr>
          <w:i w:val="0"/>
          <w:sz w:val="24"/>
          <w:szCs w:val="24"/>
        </w:rPr>
      </w:pPr>
      <w:r w:rsidRPr="0056777D">
        <w:rPr>
          <w:i w:val="0"/>
          <w:sz w:val="24"/>
          <w:szCs w:val="24"/>
        </w:rPr>
        <w:tab/>
        <w:t xml:space="preserve">6.2.1. В 15-дневный срок со дня подписания договора занять сдаваемый в аренду земельный участок. </w:t>
      </w:r>
    </w:p>
    <w:p w:rsidR="0056777D" w:rsidRPr="0056777D" w:rsidRDefault="0056777D" w:rsidP="0056777D">
      <w:pPr>
        <w:pStyle w:val="12"/>
        <w:shd w:val="clear" w:color="auto" w:fill="FFFFFF"/>
        <w:tabs>
          <w:tab w:val="left" w:pos="-284"/>
        </w:tabs>
        <w:spacing w:before="5" w:line="283" w:lineRule="exact"/>
        <w:ind w:left="62"/>
        <w:jc w:val="both"/>
        <w:rPr>
          <w:i w:val="0"/>
          <w:sz w:val="24"/>
          <w:szCs w:val="24"/>
        </w:rPr>
      </w:pPr>
      <w:r w:rsidRPr="0056777D">
        <w:rPr>
          <w:i w:val="0"/>
          <w:sz w:val="24"/>
          <w:szCs w:val="24"/>
        </w:rPr>
        <w:tab/>
        <w:t>6.2.2. Использовать земельный участок исключительно по прямому назначению, указанному в п.</w:t>
      </w:r>
      <w:r w:rsidR="003B0348">
        <w:rPr>
          <w:i w:val="0"/>
          <w:sz w:val="24"/>
          <w:szCs w:val="24"/>
        </w:rPr>
        <w:t xml:space="preserve"> </w:t>
      </w:r>
      <w:r w:rsidRPr="0056777D">
        <w:rPr>
          <w:i w:val="0"/>
          <w:sz w:val="24"/>
          <w:szCs w:val="24"/>
        </w:rPr>
        <w:t>1.1. настоящего договора. Неиспользование земельного участка не является основанием для освобождения Арендатора от арендной платы.</w:t>
      </w:r>
    </w:p>
    <w:p w:rsidR="0056777D" w:rsidRPr="0056777D" w:rsidRDefault="0056777D" w:rsidP="0056777D">
      <w:pPr>
        <w:pStyle w:val="12"/>
        <w:shd w:val="clear" w:color="auto" w:fill="FFFFFF"/>
        <w:tabs>
          <w:tab w:val="left" w:pos="-284"/>
        </w:tabs>
        <w:spacing w:before="5" w:line="283" w:lineRule="exact"/>
        <w:ind w:left="62"/>
        <w:jc w:val="both"/>
        <w:rPr>
          <w:i w:val="0"/>
          <w:sz w:val="24"/>
          <w:szCs w:val="24"/>
        </w:rPr>
      </w:pPr>
      <w:r w:rsidRPr="0056777D">
        <w:rPr>
          <w:i w:val="0"/>
          <w:sz w:val="24"/>
          <w:szCs w:val="24"/>
        </w:rPr>
        <w:tab/>
        <w:t>6.2.3. Уплачивать в размере и на условиях, установленных Договором, арендную плату.</w:t>
      </w:r>
    </w:p>
    <w:p w:rsidR="0056777D" w:rsidRDefault="0056777D" w:rsidP="0056777D">
      <w:pPr>
        <w:pStyle w:val="12"/>
        <w:shd w:val="clear" w:color="auto" w:fill="FFFFFF"/>
        <w:spacing w:line="283" w:lineRule="exact"/>
        <w:ind w:left="38" w:firstLine="682"/>
        <w:jc w:val="both"/>
        <w:rPr>
          <w:i w:val="0"/>
          <w:sz w:val="24"/>
          <w:szCs w:val="24"/>
        </w:rPr>
      </w:pPr>
      <w:r w:rsidRPr="00823106">
        <w:rPr>
          <w:i w:val="0"/>
          <w:sz w:val="24"/>
          <w:szCs w:val="24"/>
        </w:rPr>
        <w:t xml:space="preserve">6.2.4. </w:t>
      </w:r>
      <w:r w:rsidR="00823106" w:rsidRPr="00823106">
        <w:rPr>
          <w:i w:val="0"/>
          <w:sz w:val="24"/>
          <w:szCs w:val="24"/>
        </w:rPr>
        <w:t>Согласовывать с «Арендодателем» все работы, связанные со снятием плодородного слоя почвы</w:t>
      </w:r>
      <w:r w:rsidRPr="00823106">
        <w:rPr>
          <w:i w:val="0"/>
          <w:sz w:val="24"/>
          <w:szCs w:val="24"/>
        </w:rPr>
        <w:t>.</w:t>
      </w:r>
    </w:p>
    <w:p w:rsidR="00904895" w:rsidRDefault="00904895" w:rsidP="0056777D">
      <w:pPr>
        <w:pStyle w:val="12"/>
        <w:shd w:val="clear" w:color="auto" w:fill="FFFFFF"/>
        <w:spacing w:line="283" w:lineRule="exact"/>
        <w:ind w:left="38" w:firstLine="682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6.2.5. За счет собственных средств производить благоустройство прилегающей территории, размер которой определяется правилами благоустройства соответствующего муниципального образования.</w:t>
      </w:r>
    </w:p>
    <w:p w:rsidR="00904895" w:rsidRDefault="00904895" w:rsidP="0056777D">
      <w:pPr>
        <w:pStyle w:val="12"/>
        <w:shd w:val="clear" w:color="auto" w:fill="FFFFFF"/>
        <w:spacing w:line="283" w:lineRule="exact"/>
        <w:ind w:left="38" w:firstLine="682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 xml:space="preserve">6.2.6. В случае нарушения </w:t>
      </w:r>
      <w:r w:rsidR="000A1B17">
        <w:rPr>
          <w:i w:val="0"/>
          <w:sz w:val="24"/>
          <w:szCs w:val="24"/>
        </w:rPr>
        <w:t>существующего благоустройства прилегающей территории или соседних земельных участков при использовании Земельного участка (в том числе дорог, проездов), восстановить нарушенное благоустройство в течение 1 месяца.</w:t>
      </w:r>
    </w:p>
    <w:p w:rsidR="000A1B17" w:rsidRDefault="000A1B17" w:rsidP="0056777D">
      <w:pPr>
        <w:pStyle w:val="12"/>
        <w:shd w:val="clear" w:color="auto" w:fill="FFFFFF"/>
        <w:spacing w:line="283" w:lineRule="exact"/>
        <w:ind w:left="38" w:firstLine="682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6.2.7. Не допускать захламления земельного участка, соблюдать при использовании земельного участка экологические нормы и нормы природоохранного законодательства. Содержать арендуемый земельный участок в надлежащем санитарном состоянии.</w:t>
      </w:r>
    </w:p>
    <w:p w:rsidR="000A1B17" w:rsidRPr="00823106" w:rsidRDefault="000A1B17" w:rsidP="0056777D">
      <w:pPr>
        <w:pStyle w:val="12"/>
        <w:shd w:val="clear" w:color="auto" w:fill="FFFFFF"/>
        <w:spacing w:line="283" w:lineRule="exact"/>
        <w:ind w:left="38" w:firstLine="682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6.2.8. Использование недр и других природных ресурсов при аренде земельного участка ведется в порядке, установленном законодательством.</w:t>
      </w:r>
    </w:p>
    <w:p w:rsidR="0056777D" w:rsidRPr="000A1B17" w:rsidRDefault="000A1B17" w:rsidP="000A1B17">
      <w:pPr>
        <w:autoSpaceDE w:val="0"/>
        <w:autoSpaceDN w:val="0"/>
        <w:adjustRightInd w:val="0"/>
        <w:ind w:firstLine="720"/>
        <w:jc w:val="both"/>
        <w:rPr>
          <w:sz w:val="24"/>
          <w:u w:val="single"/>
        </w:rPr>
      </w:pPr>
      <w:r>
        <w:rPr>
          <w:snapToGrid w:val="0"/>
          <w:sz w:val="24"/>
        </w:rPr>
        <w:t>6.2.9</w:t>
      </w:r>
      <w:r w:rsidR="0056777D" w:rsidRPr="00823106">
        <w:rPr>
          <w:snapToGrid w:val="0"/>
          <w:sz w:val="24"/>
        </w:rPr>
        <w:t>. Обеспечить</w:t>
      </w:r>
      <w:r>
        <w:rPr>
          <w:snapToGrid w:val="0"/>
          <w:sz w:val="24"/>
        </w:rPr>
        <w:t xml:space="preserve"> представителю «Арендодателя» беспрепятственный доступ за Земельный участок для осмотра и проверки содержания и использования Земельного участка, а также соблюдения условий настоящего договора.</w:t>
      </w:r>
    </w:p>
    <w:p w:rsidR="0056777D" w:rsidRPr="000D6D5B" w:rsidRDefault="000A1B17" w:rsidP="0056777D">
      <w:pPr>
        <w:pStyle w:val="12"/>
        <w:shd w:val="clear" w:color="auto" w:fill="FFFFFF"/>
        <w:spacing w:line="283" w:lineRule="exact"/>
        <w:ind w:firstLine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6.2.10</w:t>
      </w:r>
      <w:r w:rsidR="00E63137">
        <w:rPr>
          <w:i w:val="0"/>
          <w:sz w:val="24"/>
          <w:szCs w:val="24"/>
        </w:rPr>
        <w:t xml:space="preserve">. </w:t>
      </w:r>
      <w:r w:rsidR="0056777D" w:rsidRPr="0056777D">
        <w:rPr>
          <w:i w:val="0"/>
          <w:sz w:val="24"/>
          <w:szCs w:val="24"/>
        </w:rPr>
        <w:t xml:space="preserve">Не </w:t>
      </w:r>
      <w:r>
        <w:rPr>
          <w:i w:val="0"/>
          <w:sz w:val="24"/>
          <w:szCs w:val="24"/>
        </w:rPr>
        <w:t xml:space="preserve">предоставлять  Земельный </w:t>
      </w:r>
      <w:r w:rsidRPr="000D6D5B">
        <w:rPr>
          <w:i w:val="0"/>
          <w:sz w:val="24"/>
          <w:szCs w:val="24"/>
        </w:rPr>
        <w:t xml:space="preserve">участок </w:t>
      </w:r>
      <w:r w:rsidR="000D6D5B" w:rsidRPr="000D6D5B">
        <w:rPr>
          <w:i w:val="0"/>
          <w:sz w:val="24"/>
          <w:szCs w:val="24"/>
        </w:rPr>
        <w:t>как в целом, так и частично в субаренду, не передавать свои права и обязанности по Договору третьему лицу (в том числе уступать свои права и обязанности, отдавать арендные права Земельного участка в залог, вносить их в качестве вклада в уставный капитал хозяйственного товарищества или общества либо паевого взноса в производственный кооператив) без письменного разрешения «Арендодателя».</w:t>
      </w:r>
    </w:p>
    <w:p w:rsidR="0056777D" w:rsidRPr="0056777D" w:rsidRDefault="0050725D" w:rsidP="0056777D">
      <w:pPr>
        <w:pStyle w:val="12"/>
        <w:shd w:val="clear" w:color="auto" w:fill="FFFFFF"/>
        <w:spacing w:line="278" w:lineRule="exact"/>
        <w:ind w:firstLine="709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6.2.1</w:t>
      </w:r>
      <w:r w:rsidRPr="00E63137">
        <w:rPr>
          <w:i w:val="0"/>
          <w:sz w:val="24"/>
          <w:szCs w:val="24"/>
        </w:rPr>
        <w:t>1</w:t>
      </w:r>
      <w:r w:rsidR="0056777D" w:rsidRPr="00E63137">
        <w:rPr>
          <w:i w:val="0"/>
          <w:sz w:val="24"/>
          <w:szCs w:val="24"/>
        </w:rPr>
        <w:t xml:space="preserve">. </w:t>
      </w:r>
      <w:r w:rsidR="00E63137" w:rsidRPr="00E63137">
        <w:rPr>
          <w:i w:val="0"/>
          <w:sz w:val="24"/>
          <w:szCs w:val="24"/>
        </w:rPr>
        <w:t>После прекращения или расторжения настоящего Договора передать «Арендодателю» все произведенные на Земельном участке улучшения, составляющие принадлежность Земельного участка и неотделимые без вреда для Земельного участка. Если иное не предусмотрено действующим законодательством, стоимость неотделимых улучшений «Арендатору» не возмещается.</w:t>
      </w:r>
    </w:p>
    <w:p w:rsidR="0056777D" w:rsidRDefault="00E63137" w:rsidP="0056777D">
      <w:pPr>
        <w:pStyle w:val="12"/>
        <w:shd w:val="clear" w:color="auto" w:fill="FFFFFF"/>
        <w:spacing w:line="278" w:lineRule="exact"/>
        <w:ind w:firstLine="709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6.2.12</w:t>
      </w:r>
      <w:r w:rsidR="0056777D" w:rsidRPr="0056777D">
        <w:rPr>
          <w:i w:val="0"/>
          <w:sz w:val="24"/>
          <w:szCs w:val="24"/>
        </w:rPr>
        <w:t xml:space="preserve">. В случае принятия решения о прекращении договорных отношений в связи с истечением срока действия договора аренды, за три месяца предупредить «Арендодателя» в письменной форме об освобождении земельного участка. </w:t>
      </w:r>
    </w:p>
    <w:p w:rsidR="000D4B5D" w:rsidRPr="0056777D" w:rsidRDefault="000D4B5D" w:rsidP="0056777D">
      <w:pPr>
        <w:pStyle w:val="12"/>
        <w:shd w:val="clear" w:color="auto" w:fill="FFFFFF"/>
        <w:spacing w:line="278" w:lineRule="exact"/>
        <w:ind w:firstLine="709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 xml:space="preserve">6.2.13. В 10-дневный срок после окончания </w:t>
      </w:r>
      <w:r w:rsidR="00E717F3">
        <w:rPr>
          <w:i w:val="0"/>
          <w:sz w:val="24"/>
          <w:szCs w:val="24"/>
        </w:rPr>
        <w:t>договорных отношений передать арендуемый земельный участок «Арендодателю» по передаточному акту в состоянии, не хуже первоначального.</w:t>
      </w:r>
    </w:p>
    <w:p w:rsidR="0056777D" w:rsidRPr="0056777D" w:rsidRDefault="00157E14" w:rsidP="0056777D">
      <w:pPr>
        <w:pStyle w:val="12"/>
        <w:shd w:val="clear" w:color="auto" w:fill="FFFFFF"/>
        <w:spacing w:before="5" w:line="283" w:lineRule="exact"/>
        <w:ind w:left="67" w:firstLine="653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6.2.14</w:t>
      </w:r>
      <w:r w:rsidR="0056777D" w:rsidRPr="0056777D">
        <w:rPr>
          <w:i w:val="0"/>
          <w:sz w:val="24"/>
          <w:szCs w:val="24"/>
        </w:rPr>
        <w:t>. Использование недр и других природных ресурсов при аренде земельного участка ведется в порядке, установленном законодательством.</w:t>
      </w:r>
    </w:p>
    <w:p w:rsidR="0056777D" w:rsidRPr="0056777D" w:rsidRDefault="00157E14" w:rsidP="0056777D">
      <w:pPr>
        <w:pStyle w:val="12"/>
        <w:shd w:val="clear" w:color="auto" w:fill="FFFFFF"/>
        <w:spacing w:before="5" w:line="283" w:lineRule="exact"/>
        <w:ind w:left="53" w:firstLine="667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6.2.15</w:t>
      </w:r>
      <w:r w:rsidR="0056777D" w:rsidRPr="0056777D">
        <w:rPr>
          <w:i w:val="0"/>
          <w:sz w:val="24"/>
          <w:szCs w:val="24"/>
        </w:rPr>
        <w:t xml:space="preserve">. Не позднее двух месяцев с момента подписания настоящего договора зарегистрировать его в органах, осуществляющих государственную регистрацию прав на </w:t>
      </w:r>
      <w:r w:rsidR="0056777D" w:rsidRPr="0056777D">
        <w:rPr>
          <w:i w:val="0"/>
          <w:sz w:val="24"/>
          <w:szCs w:val="24"/>
        </w:rPr>
        <w:lastRenderedPageBreak/>
        <w:t>недвижимое имущество и сделок с ним. Расходы по государственной регистрации договора аренды земельного участка являются обязанностью «Арендатора».</w:t>
      </w:r>
    </w:p>
    <w:p w:rsidR="0056777D" w:rsidRDefault="00157E14" w:rsidP="0056777D">
      <w:pPr>
        <w:pStyle w:val="12"/>
        <w:shd w:val="clear" w:color="auto" w:fill="FFFFFF"/>
        <w:spacing w:line="283" w:lineRule="exact"/>
        <w:ind w:left="62" w:firstLine="61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6.2.16</w:t>
      </w:r>
      <w:r w:rsidR="0056777D" w:rsidRPr="0056777D">
        <w:rPr>
          <w:i w:val="0"/>
          <w:sz w:val="24"/>
          <w:szCs w:val="24"/>
        </w:rPr>
        <w:t>. Не позднее одного месяца с момента государс</w:t>
      </w:r>
      <w:r w:rsidR="008264B1">
        <w:rPr>
          <w:i w:val="0"/>
          <w:sz w:val="24"/>
          <w:szCs w:val="24"/>
        </w:rPr>
        <w:t>твенной регистрации настоящего Д</w:t>
      </w:r>
      <w:r w:rsidR="0056777D" w:rsidRPr="0056777D">
        <w:rPr>
          <w:i w:val="0"/>
          <w:sz w:val="24"/>
          <w:szCs w:val="24"/>
        </w:rPr>
        <w:t>оговора представить его экземпляр со штампом о государственной регистрации «Арендодателю».</w:t>
      </w:r>
    </w:p>
    <w:p w:rsidR="008264B1" w:rsidRPr="0056777D" w:rsidRDefault="00157E14" w:rsidP="0056777D">
      <w:pPr>
        <w:pStyle w:val="12"/>
        <w:shd w:val="clear" w:color="auto" w:fill="FFFFFF"/>
        <w:spacing w:line="283" w:lineRule="exact"/>
        <w:ind w:left="62" w:firstLine="61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6.2.17</w:t>
      </w:r>
      <w:r w:rsidR="008264B1">
        <w:rPr>
          <w:i w:val="0"/>
          <w:sz w:val="24"/>
          <w:szCs w:val="24"/>
        </w:rPr>
        <w:t>. Все расходы по исполнению настоящего Договора являются обязанностью «Арендатора».</w:t>
      </w:r>
    </w:p>
    <w:p w:rsidR="0056777D" w:rsidRPr="0056777D" w:rsidRDefault="00157E14" w:rsidP="0056777D">
      <w:pPr>
        <w:pStyle w:val="a3"/>
        <w:rPr>
          <w:bCs/>
          <w:sz w:val="24"/>
        </w:rPr>
      </w:pPr>
      <w:r>
        <w:rPr>
          <w:bCs/>
          <w:sz w:val="24"/>
        </w:rPr>
        <w:tab/>
        <w:t>6.2.18</w:t>
      </w:r>
      <w:r w:rsidR="0056777D" w:rsidRPr="0056777D">
        <w:rPr>
          <w:bCs/>
          <w:sz w:val="24"/>
        </w:rPr>
        <w:t>. При возникновении претензий третьих лиц, предъявляющих какие - либо законные права на предмет договора, в течение 10 дней уведомлять об этом «Арендодателя». При необходимости рассмотрения дела в суде – привлекать «Арендодателя» для участия в судебном процессе.</w:t>
      </w:r>
    </w:p>
    <w:p w:rsidR="0056777D" w:rsidRPr="0056777D" w:rsidRDefault="00157E14" w:rsidP="00157E14">
      <w:pPr>
        <w:pStyle w:val="a3"/>
        <w:ind w:firstLine="708"/>
        <w:rPr>
          <w:bCs/>
          <w:sz w:val="24"/>
        </w:rPr>
      </w:pPr>
      <w:r>
        <w:rPr>
          <w:bCs/>
          <w:sz w:val="24"/>
        </w:rPr>
        <w:t>6.2.19</w:t>
      </w:r>
      <w:r w:rsidR="0056777D" w:rsidRPr="0056777D">
        <w:rPr>
          <w:bCs/>
          <w:sz w:val="24"/>
        </w:rPr>
        <w:t>.</w:t>
      </w:r>
      <w:r w:rsidR="0056777D" w:rsidRPr="0056777D">
        <w:rPr>
          <w:bCs/>
          <w:sz w:val="24"/>
        </w:rPr>
        <w:tab/>
        <w:t>Выполнять в полном объеме все свои обязательства, предусмотренные в других статьях настоящего Договора.</w:t>
      </w:r>
    </w:p>
    <w:p w:rsidR="0056777D" w:rsidRPr="0056777D" w:rsidRDefault="0056777D" w:rsidP="0056777D">
      <w:pPr>
        <w:pStyle w:val="a3"/>
        <w:ind w:firstLine="720"/>
        <w:rPr>
          <w:bCs/>
          <w:sz w:val="24"/>
        </w:rPr>
      </w:pPr>
    </w:p>
    <w:p w:rsidR="0056777D" w:rsidRPr="0056777D" w:rsidRDefault="0056777D" w:rsidP="0056777D">
      <w:pPr>
        <w:pStyle w:val="12"/>
        <w:shd w:val="clear" w:color="auto" w:fill="FFFFFF"/>
        <w:spacing w:line="278" w:lineRule="exact"/>
        <w:jc w:val="both"/>
        <w:rPr>
          <w:b/>
          <w:i w:val="0"/>
          <w:sz w:val="24"/>
          <w:szCs w:val="24"/>
        </w:rPr>
      </w:pPr>
      <w:r w:rsidRPr="0056777D">
        <w:rPr>
          <w:b/>
          <w:i w:val="0"/>
          <w:sz w:val="24"/>
          <w:szCs w:val="24"/>
        </w:rPr>
        <w:tab/>
        <w:t>7. Ответственность сторон и порядок разрешения споров</w:t>
      </w:r>
    </w:p>
    <w:p w:rsidR="0056777D" w:rsidRPr="0056777D" w:rsidRDefault="0056777D" w:rsidP="0056777D">
      <w:pPr>
        <w:pStyle w:val="12"/>
        <w:shd w:val="clear" w:color="auto" w:fill="FFFFFF"/>
        <w:spacing w:line="278" w:lineRule="exact"/>
        <w:ind w:left="62" w:firstLine="658"/>
        <w:jc w:val="both"/>
        <w:rPr>
          <w:i w:val="0"/>
          <w:sz w:val="24"/>
          <w:szCs w:val="24"/>
        </w:rPr>
      </w:pPr>
      <w:r w:rsidRPr="0056777D">
        <w:rPr>
          <w:i w:val="0"/>
          <w:sz w:val="24"/>
          <w:szCs w:val="24"/>
        </w:rPr>
        <w:t xml:space="preserve">7.1. В случае невнесения «Арендатором» платежей в сроки, установленные настоящим договором, начисляются пени по </w:t>
      </w:r>
      <w:r w:rsidR="0014174B">
        <w:rPr>
          <w:b/>
          <w:i w:val="0"/>
          <w:iCs/>
          <w:sz w:val="24"/>
          <w:szCs w:val="24"/>
        </w:rPr>
        <w:t>0,1</w:t>
      </w:r>
      <w:r w:rsidRPr="0056777D">
        <w:rPr>
          <w:b/>
          <w:i w:val="0"/>
          <w:iCs/>
          <w:sz w:val="24"/>
          <w:szCs w:val="24"/>
        </w:rPr>
        <w:t>%</w:t>
      </w:r>
      <w:r w:rsidRPr="0056777D">
        <w:rPr>
          <w:i w:val="0"/>
          <w:iCs/>
          <w:sz w:val="24"/>
          <w:szCs w:val="24"/>
        </w:rPr>
        <w:t xml:space="preserve"> в </w:t>
      </w:r>
      <w:r w:rsidRPr="0056777D">
        <w:rPr>
          <w:i w:val="0"/>
          <w:sz w:val="24"/>
          <w:szCs w:val="24"/>
        </w:rPr>
        <w:t>день с просроченной суммы на каждый день просрочки.</w:t>
      </w:r>
    </w:p>
    <w:p w:rsidR="0056777D" w:rsidRPr="0056777D" w:rsidRDefault="0056777D" w:rsidP="0056777D">
      <w:pPr>
        <w:pStyle w:val="12"/>
        <w:shd w:val="clear" w:color="auto" w:fill="FFFFFF"/>
        <w:spacing w:line="278" w:lineRule="exact"/>
        <w:ind w:left="62" w:firstLine="658"/>
        <w:jc w:val="both"/>
        <w:rPr>
          <w:i w:val="0"/>
          <w:sz w:val="24"/>
          <w:szCs w:val="24"/>
        </w:rPr>
      </w:pPr>
      <w:r w:rsidRPr="0056777D">
        <w:rPr>
          <w:i w:val="0"/>
          <w:sz w:val="24"/>
          <w:szCs w:val="24"/>
        </w:rPr>
        <w:t xml:space="preserve">7.2. В случае нарушения сроков возврата </w:t>
      </w:r>
      <w:r w:rsidR="004C36CD">
        <w:rPr>
          <w:i w:val="0"/>
          <w:sz w:val="24"/>
          <w:szCs w:val="24"/>
        </w:rPr>
        <w:t>имущества, установленных п. 6.2.13</w:t>
      </w:r>
      <w:r w:rsidRPr="0056777D">
        <w:rPr>
          <w:i w:val="0"/>
          <w:sz w:val="24"/>
          <w:szCs w:val="24"/>
        </w:rPr>
        <w:t>. настоящего договора, Арендатор уплачивает арендную плату в срок, установленный п.5.3 настоящего договора, а также неустойку в размере</w:t>
      </w:r>
      <w:r w:rsidRPr="0056777D">
        <w:rPr>
          <w:b/>
          <w:i w:val="0"/>
          <w:iCs/>
          <w:sz w:val="24"/>
          <w:szCs w:val="24"/>
        </w:rPr>
        <w:t xml:space="preserve"> 0,1 %</w:t>
      </w:r>
      <w:r w:rsidRPr="0056777D">
        <w:rPr>
          <w:i w:val="0"/>
          <w:iCs/>
          <w:sz w:val="24"/>
          <w:szCs w:val="24"/>
        </w:rPr>
        <w:t xml:space="preserve"> в </w:t>
      </w:r>
      <w:r w:rsidRPr="0056777D">
        <w:rPr>
          <w:i w:val="0"/>
          <w:sz w:val="24"/>
          <w:szCs w:val="24"/>
        </w:rPr>
        <w:t xml:space="preserve">день с просроченной суммы на каждый день просрочки. </w:t>
      </w:r>
    </w:p>
    <w:p w:rsidR="0056777D" w:rsidRPr="0056777D" w:rsidRDefault="0056777D" w:rsidP="0056777D">
      <w:pPr>
        <w:pStyle w:val="12"/>
        <w:shd w:val="clear" w:color="auto" w:fill="FFFFFF"/>
        <w:spacing w:line="278" w:lineRule="exact"/>
        <w:ind w:left="62" w:firstLine="658"/>
        <w:jc w:val="both"/>
        <w:rPr>
          <w:i w:val="0"/>
          <w:sz w:val="24"/>
          <w:szCs w:val="24"/>
        </w:rPr>
      </w:pPr>
      <w:r w:rsidRPr="0056777D">
        <w:rPr>
          <w:i w:val="0"/>
          <w:sz w:val="24"/>
          <w:szCs w:val="24"/>
        </w:rPr>
        <w:t>7.3. В случае неисполнения обязанн</w:t>
      </w:r>
      <w:r w:rsidR="00A60420">
        <w:rPr>
          <w:i w:val="0"/>
          <w:sz w:val="24"/>
          <w:szCs w:val="24"/>
        </w:rPr>
        <w:t>остей, уста</w:t>
      </w:r>
      <w:r w:rsidR="00073993">
        <w:rPr>
          <w:i w:val="0"/>
          <w:sz w:val="24"/>
          <w:szCs w:val="24"/>
        </w:rPr>
        <w:t>новленных п.</w:t>
      </w:r>
      <w:r w:rsidR="00A60420">
        <w:rPr>
          <w:i w:val="0"/>
          <w:sz w:val="24"/>
          <w:szCs w:val="24"/>
        </w:rPr>
        <w:t xml:space="preserve">6.2.15., </w:t>
      </w:r>
      <w:r w:rsidR="00073993">
        <w:rPr>
          <w:i w:val="0"/>
          <w:sz w:val="24"/>
          <w:szCs w:val="24"/>
        </w:rPr>
        <w:t xml:space="preserve">п. </w:t>
      </w:r>
      <w:r w:rsidR="00A60420">
        <w:rPr>
          <w:i w:val="0"/>
          <w:sz w:val="24"/>
          <w:szCs w:val="24"/>
        </w:rPr>
        <w:t>6.2.16</w:t>
      </w:r>
      <w:r w:rsidRPr="0056777D">
        <w:rPr>
          <w:i w:val="0"/>
          <w:sz w:val="24"/>
          <w:szCs w:val="24"/>
        </w:rPr>
        <w:t>. настоящего договора, «Арендатор» уплачивает штрафную неустойку в размере 1000 рублей за каждый месяц просрочки.</w:t>
      </w:r>
    </w:p>
    <w:p w:rsidR="0056777D" w:rsidRPr="0056777D" w:rsidRDefault="0056777D" w:rsidP="0056777D">
      <w:pPr>
        <w:pStyle w:val="12"/>
        <w:shd w:val="clear" w:color="auto" w:fill="FFFFFF"/>
        <w:spacing w:line="278" w:lineRule="exact"/>
        <w:ind w:left="62" w:firstLine="658"/>
        <w:jc w:val="both"/>
        <w:rPr>
          <w:i w:val="0"/>
          <w:sz w:val="24"/>
          <w:szCs w:val="24"/>
        </w:rPr>
      </w:pPr>
      <w:r w:rsidRPr="0056777D">
        <w:rPr>
          <w:i w:val="0"/>
          <w:sz w:val="24"/>
          <w:szCs w:val="24"/>
        </w:rPr>
        <w:t>7.4. В случае неисполнения обяза</w:t>
      </w:r>
      <w:r w:rsidR="00073993">
        <w:rPr>
          <w:i w:val="0"/>
          <w:sz w:val="24"/>
          <w:szCs w:val="24"/>
        </w:rPr>
        <w:t>нностей, установленных п.6.2.15., п. 6.2.16.</w:t>
      </w:r>
      <w:r w:rsidRPr="0056777D">
        <w:rPr>
          <w:i w:val="0"/>
          <w:sz w:val="24"/>
          <w:szCs w:val="24"/>
        </w:rPr>
        <w:t xml:space="preserve"> настоящего договора, в течение 6 месяцев с момента его подписания, </w:t>
      </w:r>
      <w:r w:rsidR="006A22BF">
        <w:rPr>
          <w:i w:val="0"/>
          <w:sz w:val="24"/>
          <w:szCs w:val="24"/>
        </w:rPr>
        <w:t>«</w:t>
      </w:r>
      <w:r w:rsidRPr="0056777D">
        <w:rPr>
          <w:i w:val="0"/>
          <w:sz w:val="24"/>
          <w:szCs w:val="24"/>
        </w:rPr>
        <w:t>Арендодатель</w:t>
      </w:r>
      <w:r w:rsidR="006A22BF">
        <w:rPr>
          <w:i w:val="0"/>
          <w:sz w:val="24"/>
          <w:szCs w:val="24"/>
        </w:rPr>
        <w:t>»</w:t>
      </w:r>
      <w:r w:rsidRPr="0056777D">
        <w:rPr>
          <w:i w:val="0"/>
          <w:sz w:val="24"/>
          <w:szCs w:val="24"/>
        </w:rPr>
        <w:t xml:space="preserve"> вправе в одностороннем порядке отказаться от исполнения договора. При этом договор считается расторгнутым с момента письменного уведомления об этом арендодателем  арендатора. Сумма задатка не возвращается.</w:t>
      </w:r>
    </w:p>
    <w:p w:rsidR="0056777D" w:rsidRPr="0056777D" w:rsidRDefault="0056777D" w:rsidP="0056777D">
      <w:pPr>
        <w:pStyle w:val="12"/>
        <w:shd w:val="clear" w:color="auto" w:fill="FFFFFF"/>
        <w:spacing w:line="278" w:lineRule="exact"/>
        <w:jc w:val="both"/>
        <w:rPr>
          <w:i w:val="0"/>
          <w:sz w:val="24"/>
          <w:szCs w:val="24"/>
        </w:rPr>
      </w:pPr>
      <w:r w:rsidRPr="0056777D">
        <w:rPr>
          <w:i w:val="0"/>
          <w:sz w:val="24"/>
          <w:szCs w:val="24"/>
        </w:rPr>
        <w:tab/>
        <w:t>7.5. Уплата неустойки, установленной настоящим договором, не освобождает стороны от выполнения лежащих на них обязательств или устранения нарушений.</w:t>
      </w:r>
    </w:p>
    <w:p w:rsidR="0056777D" w:rsidRPr="0056777D" w:rsidRDefault="0056777D" w:rsidP="0056777D">
      <w:pPr>
        <w:pStyle w:val="12"/>
        <w:shd w:val="clear" w:color="auto" w:fill="FFFFFF"/>
        <w:spacing w:line="278" w:lineRule="exact"/>
        <w:jc w:val="both"/>
        <w:rPr>
          <w:i w:val="0"/>
          <w:sz w:val="24"/>
          <w:szCs w:val="24"/>
        </w:rPr>
      </w:pPr>
      <w:r w:rsidRPr="0056777D">
        <w:rPr>
          <w:i w:val="0"/>
          <w:sz w:val="24"/>
          <w:szCs w:val="24"/>
        </w:rPr>
        <w:tab/>
        <w:t>7.6. Основанием для наложения взыскания по факту нарушения условий договора являются документы, подтверждающие нарушение условий договора (акты проверки, акты сверки, справки и др.), которые составляются комиссионно с участием представителей «Арендатора» и «Арендодателя». В случае отказа «Арендатора» от участия в проверке или подписания акта (о чем делается соответствующая запись), акт составляется и подписывается представителями «Арендодателя».</w:t>
      </w:r>
      <w:r w:rsidRPr="0056777D">
        <w:rPr>
          <w:i w:val="0"/>
          <w:sz w:val="24"/>
          <w:szCs w:val="24"/>
        </w:rPr>
        <w:tab/>
      </w:r>
    </w:p>
    <w:p w:rsidR="0056777D" w:rsidRDefault="0056777D" w:rsidP="0056777D">
      <w:pPr>
        <w:pStyle w:val="12"/>
        <w:shd w:val="clear" w:color="auto" w:fill="FFFFFF"/>
        <w:spacing w:line="278" w:lineRule="exact"/>
        <w:jc w:val="both"/>
        <w:rPr>
          <w:i w:val="0"/>
          <w:sz w:val="24"/>
          <w:szCs w:val="24"/>
        </w:rPr>
      </w:pPr>
      <w:r w:rsidRPr="0056777D">
        <w:rPr>
          <w:i w:val="0"/>
          <w:sz w:val="24"/>
          <w:szCs w:val="24"/>
        </w:rPr>
        <w:tab/>
        <w:t>7.7. За неисполнение или ненадлежащее исполнение иных обязательств по настоящему договору стороны несут ответственность  в соответствии с гражданским и земельным законодательством Российской Федерации.</w:t>
      </w:r>
    </w:p>
    <w:p w:rsidR="00084910" w:rsidRDefault="00084910" w:rsidP="00084910">
      <w:pPr>
        <w:widowControl w:val="0"/>
        <w:autoSpaceDE w:val="0"/>
        <w:autoSpaceDN w:val="0"/>
        <w:adjustRightInd w:val="0"/>
        <w:ind w:firstLine="403"/>
        <w:jc w:val="both"/>
        <w:rPr>
          <w:sz w:val="24"/>
        </w:rPr>
      </w:pPr>
      <w:r>
        <w:rPr>
          <w:i/>
          <w:sz w:val="24"/>
        </w:rPr>
        <w:tab/>
      </w:r>
      <w:r w:rsidRPr="00E07196">
        <w:rPr>
          <w:sz w:val="24"/>
        </w:rPr>
        <w:t>7.8.</w:t>
      </w:r>
      <w:r>
        <w:rPr>
          <w:sz w:val="24"/>
          <w:lang w:val="en-US"/>
        </w:rPr>
        <w:t> </w:t>
      </w:r>
      <w:r w:rsidRPr="00E07196">
        <w:rPr>
          <w:sz w:val="24"/>
        </w:rPr>
        <w:t>Арендатор обязан возместить в полном объеме вред, причиненный в результате совершения им земельных правонарушений.</w:t>
      </w:r>
    </w:p>
    <w:p w:rsidR="00084910" w:rsidRPr="00084910" w:rsidRDefault="00084910" w:rsidP="00084910">
      <w:pPr>
        <w:widowControl w:val="0"/>
        <w:autoSpaceDE w:val="0"/>
        <w:autoSpaceDN w:val="0"/>
        <w:adjustRightInd w:val="0"/>
        <w:ind w:firstLine="634"/>
        <w:jc w:val="both"/>
        <w:rPr>
          <w:sz w:val="24"/>
        </w:rPr>
      </w:pPr>
      <w:r>
        <w:rPr>
          <w:sz w:val="24"/>
        </w:rPr>
        <w:t xml:space="preserve"> </w:t>
      </w:r>
      <w:r w:rsidRPr="00E07196">
        <w:rPr>
          <w:sz w:val="24"/>
        </w:rPr>
        <w:t>7.9.</w:t>
      </w:r>
      <w:r>
        <w:rPr>
          <w:sz w:val="24"/>
          <w:lang w:val="en-US"/>
        </w:rPr>
        <w:t> </w:t>
      </w:r>
      <w:r w:rsidRPr="00E07196">
        <w:rPr>
          <w:sz w:val="24"/>
        </w:rPr>
        <w:t>Приведение земельных участков в пригодное для использования состояние при их загрязнении, других видах порчи, снос зданий, сооружений при самовольном строительстве, а также восстановление уничтоженных межевых знаков осуществляется Арендатором, виновным в указанных земельных правонарушениях, или за его счет.</w:t>
      </w:r>
    </w:p>
    <w:p w:rsidR="0056777D" w:rsidRPr="0056777D" w:rsidRDefault="0056777D" w:rsidP="0056777D">
      <w:pPr>
        <w:pStyle w:val="12"/>
        <w:shd w:val="clear" w:color="auto" w:fill="FFFFFF"/>
        <w:spacing w:line="278" w:lineRule="exact"/>
        <w:ind w:firstLine="634"/>
        <w:jc w:val="both"/>
        <w:rPr>
          <w:b/>
          <w:i w:val="0"/>
          <w:sz w:val="24"/>
          <w:szCs w:val="24"/>
        </w:rPr>
      </w:pPr>
      <w:r w:rsidRPr="0056777D">
        <w:rPr>
          <w:b/>
          <w:i w:val="0"/>
          <w:sz w:val="24"/>
          <w:szCs w:val="24"/>
        </w:rPr>
        <w:tab/>
      </w:r>
    </w:p>
    <w:p w:rsidR="0056777D" w:rsidRPr="0056777D" w:rsidRDefault="0056777D" w:rsidP="0056777D">
      <w:pPr>
        <w:pStyle w:val="12"/>
        <w:shd w:val="clear" w:color="auto" w:fill="FFFFFF"/>
        <w:spacing w:line="278" w:lineRule="exact"/>
        <w:ind w:firstLine="634"/>
        <w:jc w:val="both"/>
        <w:rPr>
          <w:i w:val="0"/>
          <w:sz w:val="24"/>
          <w:szCs w:val="24"/>
        </w:rPr>
      </w:pPr>
      <w:r w:rsidRPr="0056777D">
        <w:rPr>
          <w:b/>
          <w:i w:val="0"/>
          <w:sz w:val="24"/>
          <w:szCs w:val="24"/>
        </w:rPr>
        <w:tab/>
        <w:t>8. Изменение, расторжение, прекращение и заключение на новый срок договора</w:t>
      </w:r>
    </w:p>
    <w:p w:rsidR="0056777D" w:rsidRPr="004F3648" w:rsidRDefault="0056777D" w:rsidP="0056777D">
      <w:pPr>
        <w:pStyle w:val="12"/>
        <w:shd w:val="clear" w:color="auto" w:fill="FFFFFF"/>
        <w:spacing w:line="278" w:lineRule="exact"/>
        <w:ind w:firstLine="634"/>
        <w:jc w:val="both"/>
        <w:rPr>
          <w:i w:val="0"/>
          <w:sz w:val="24"/>
          <w:szCs w:val="24"/>
        </w:rPr>
      </w:pPr>
      <w:r w:rsidRPr="0056777D">
        <w:rPr>
          <w:i w:val="0"/>
          <w:sz w:val="24"/>
          <w:szCs w:val="24"/>
        </w:rPr>
        <w:tab/>
        <w:t>8.1.</w:t>
      </w:r>
      <w:r w:rsidRPr="0056777D">
        <w:rPr>
          <w:i w:val="0"/>
          <w:snapToGrid/>
          <w:color w:val="333333"/>
          <w:sz w:val="24"/>
          <w:szCs w:val="24"/>
        </w:rPr>
        <w:t xml:space="preserve"> </w:t>
      </w:r>
      <w:r w:rsidRPr="0056777D">
        <w:rPr>
          <w:i w:val="0"/>
          <w:sz w:val="24"/>
          <w:szCs w:val="24"/>
        </w:rPr>
        <w:t>Все изменения и дополнения к настоящему Договору оформляются дополнительными соглашениями и подписываются правомочными представителями сторон. Такие дополнения и изменения рассматриваются сторонами в 30-дневный срок согласно действующему законодательству Российской Федерации.</w:t>
      </w:r>
      <w:r w:rsidR="004F3648">
        <w:rPr>
          <w:i w:val="0"/>
          <w:sz w:val="24"/>
          <w:szCs w:val="24"/>
        </w:rPr>
        <w:t xml:space="preserve"> </w:t>
      </w:r>
      <w:r w:rsidR="004F3648" w:rsidRPr="004F3648">
        <w:rPr>
          <w:i w:val="0"/>
          <w:sz w:val="24"/>
          <w:szCs w:val="24"/>
        </w:rPr>
        <w:t xml:space="preserve">«Арендатор» обязан обеспечить регистрацию дополнительных соглашений в органе, осуществляющем </w:t>
      </w:r>
      <w:r w:rsidR="004F3648" w:rsidRPr="004F3648">
        <w:rPr>
          <w:i w:val="0"/>
          <w:sz w:val="24"/>
          <w:szCs w:val="24"/>
        </w:rPr>
        <w:lastRenderedPageBreak/>
        <w:t>государственную регистрацию прав на недвижимое имущество и сделок с ним в срок, не позднее двух месяцев с момента их подписания.</w:t>
      </w:r>
    </w:p>
    <w:p w:rsidR="0056777D" w:rsidRPr="0056777D" w:rsidRDefault="0056777D" w:rsidP="0056777D">
      <w:pPr>
        <w:pStyle w:val="12"/>
        <w:shd w:val="clear" w:color="auto" w:fill="FFFFFF"/>
        <w:spacing w:line="283" w:lineRule="exact"/>
        <w:ind w:firstLine="634"/>
        <w:jc w:val="both"/>
        <w:rPr>
          <w:i w:val="0"/>
          <w:sz w:val="24"/>
          <w:szCs w:val="24"/>
        </w:rPr>
      </w:pPr>
      <w:r w:rsidRPr="0056777D">
        <w:rPr>
          <w:i w:val="0"/>
          <w:sz w:val="24"/>
          <w:szCs w:val="24"/>
        </w:rPr>
        <w:tab/>
        <w:t>8.2. Существенным</w:t>
      </w:r>
      <w:r w:rsidR="004C75E8">
        <w:rPr>
          <w:i w:val="0"/>
          <w:sz w:val="24"/>
          <w:szCs w:val="24"/>
        </w:rPr>
        <w:t>и нарушениями</w:t>
      </w:r>
      <w:r w:rsidRPr="0056777D">
        <w:rPr>
          <w:i w:val="0"/>
          <w:sz w:val="24"/>
          <w:szCs w:val="24"/>
        </w:rPr>
        <w:t xml:space="preserve"> условий настоящег</w:t>
      </w:r>
      <w:r w:rsidR="004C75E8">
        <w:rPr>
          <w:i w:val="0"/>
          <w:sz w:val="24"/>
          <w:szCs w:val="24"/>
        </w:rPr>
        <w:t>о договора, при наличии которых</w:t>
      </w:r>
      <w:r w:rsidRPr="0056777D">
        <w:rPr>
          <w:i w:val="0"/>
          <w:sz w:val="24"/>
          <w:szCs w:val="24"/>
        </w:rPr>
        <w:t xml:space="preserve"> </w:t>
      </w:r>
      <w:r w:rsidR="004C75E8">
        <w:rPr>
          <w:i w:val="0"/>
          <w:sz w:val="24"/>
          <w:szCs w:val="24"/>
        </w:rPr>
        <w:t>договор,</w:t>
      </w:r>
      <w:r w:rsidRPr="0056777D">
        <w:rPr>
          <w:i w:val="0"/>
          <w:sz w:val="24"/>
          <w:szCs w:val="24"/>
        </w:rPr>
        <w:t xml:space="preserve"> может </w:t>
      </w:r>
      <w:r w:rsidR="004C75E8">
        <w:rPr>
          <w:i w:val="0"/>
          <w:sz w:val="24"/>
          <w:szCs w:val="24"/>
        </w:rPr>
        <w:t>быть</w:t>
      </w:r>
      <w:r w:rsidRPr="0056777D">
        <w:rPr>
          <w:i w:val="0"/>
          <w:sz w:val="24"/>
          <w:szCs w:val="24"/>
        </w:rPr>
        <w:t xml:space="preserve"> расторгнут по </w:t>
      </w:r>
      <w:r w:rsidR="004C75E8">
        <w:rPr>
          <w:i w:val="0"/>
          <w:sz w:val="24"/>
          <w:szCs w:val="24"/>
        </w:rPr>
        <w:t>требованию «Арендодателя», являю</w:t>
      </w:r>
      <w:r w:rsidRPr="0056777D">
        <w:rPr>
          <w:i w:val="0"/>
          <w:sz w:val="24"/>
          <w:szCs w:val="24"/>
        </w:rPr>
        <w:t>тся:</w:t>
      </w:r>
    </w:p>
    <w:p w:rsidR="0056777D" w:rsidRPr="008A2927" w:rsidRDefault="0056777D" w:rsidP="0056777D">
      <w:pPr>
        <w:pStyle w:val="12"/>
        <w:shd w:val="clear" w:color="auto" w:fill="FFFFFF"/>
        <w:spacing w:line="283" w:lineRule="exact"/>
        <w:ind w:firstLine="634"/>
        <w:jc w:val="both"/>
        <w:rPr>
          <w:i w:val="0"/>
          <w:sz w:val="24"/>
          <w:szCs w:val="24"/>
        </w:rPr>
      </w:pPr>
      <w:r w:rsidRPr="008A2927">
        <w:rPr>
          <w:i w:val="0"/>
          <w:sz w:val="24"/>
          <w:szCs w:val="24"/>
        </w:rPr>
        <w:tab/>
        <w:t xml:space="preserve">8.2.1. </w:t>
      </w:r>
      <w:r w:rsidR="004C75E8">
        <w:rPr>
          <w:i w:val="0"/>
          <w:sz w:val="24"/>
          <w:szCs w:val="24"/>
        </w:rPr>
        <w:t>Использование</w:t>
      </w:r>
      <w:r w:rsidR="008A2927" w:rsidRPr="008A2927">
        <w:rPr>
          <w:i w:val="0"/>
          <w:sz w:val="24"/>
          <w:szCs w:val="24"/>
        </w:rPr>
        <w:t xml:space="preserve"> «Арендатором» или иным лицом с согласия «Арендатора» Земельного участка не в соответствии с его разрешенным использованием, и/или принадлежностью к категории земель, указанны</w:t>
      </w:r>
      <w:r w:rsidR="008A2927">
        <w:rPr>
          <w:i w:val="0"/>
          <w:sz w:val="24"/>
          <w:szCs w:val="24"/>
        </w:rPr>
        <w:t>ми в п.1.1. настоящего Договора.</w:t>
      </w:r>
    </w:p>
    <w:p w:rsidR="0056777D" w:rsidRPr="0056777D" w:rsidRDefault="0056777D" w:rsidP="0056777D">
      <w:pPr>
        <w:pStyle w:val="12"/>
        <w:shd w:val="clear" w:color="auto" w:fill="FFFFFF"/>
        <w:spacing w:before="5" w:line="283" w:lineRule="exact"/>
        <w:ind w:firstLine="634"/>
        <w:jc w:val="both"/>
        <w:rPr>
          <w:i w:val="0"/>
          <w:sz w:val="24"/>
          <w:szCs w:val="24"/>
        </w:rPr>
      </w:pPr>
      <w:r w:rsidRPr="0056777D">
        <w:rPr>
          <w:i w:val="0"/>
          <w:sz w:val="24"/>
          <w:szCs w:val="24"/>
        </w:rPr>
        <w:tab/>
        <w:t>8.2.2. Если «Арендатор» умышленно или по неосторожности ухудшает состояние земельного участка.</w:t>
      </w:r>
    </w:p>
    <w:p w:rsidR="0056777D" w:rsidRDefault="0056777D" w:rsidP="0056777D">
      <w:pPr>
        <w:pStyle w:val="12"/>
        <w:shd w:val="clear" w:color="auto" w:fill="FFFFFF"/>
        <w:spacing w:before="5" w:line="283" w:lineRule="exact"/>
        <w:ind w:firstLine="634"/>
        <w:jc w:val="both"/>
        <w:rPr>
          <w:i w:val="0"/>
          <w:sz w:val="24"/>
          <w:szCs w:val="24"/>
        </w:rPr>
      </w:pPr>
      <w:r w:rsidRPr="0056777D">
        <w:rPr>
          <w:i w:val="0"/>
          <w:sz w:val="24"/>
          <w:szCs w:val="24"/>
        </w:rPr>
        <w:tab/>
        <w:t>8.2.3. Если «Арендатор» более двух раз подряд, по истечении установленного договором срока платежа, не вносит арендную плату или не предоставляет копию  платежного поручения (квитанции) об оплате в срок, установленный п. 5.3 настоящего договора.</w:t>
      </w:r>
    </w:p>
    <w:p w:rsidR="004C75E8" w:rsidRPr="004C75E8" w:rsidRDefault="004C75E8" w:rsidP="0056777D">
      <w:pPr>
        <w:pStyle w:val="12"/>
        <w:shd w:val="clear" w:color="auto" w:fill="FFFFFF"/>
        <w:spacing w:before="5" w:line="283" w:lineRule="exact"/>
        <w:ind w:firstLine="634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 xml:space="preserve"> 8.2.4. </w:t>
      </w:r>
      <w:r w:rsidRPr="004C75E8">
        <w:rPr>
          <w:i w:val="0"/>
          <w:sz w:val="24"/>
          <w:szCs w:val="24"/>
        </w:rPr>
        <w:t>Неустранения совершенного «Арендатором»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:rsidR="0056777D" w:rsidRPr="0056777D" w:rsidRDefault="004C75E8" w:rsidP="0056777D">
      <w:pPr>
        <w:pStyle w:val="12"/>
        <w:shd w:val="clear" w:color="auto" w:fill="FFFFFF"/>
        <w:tabs>
          <w:tab w:val="left" w:pos="142"/>
        </w:tabs>
        <w:spacing w:before="5" w:line="283" w:lineRule="exact"/>
        <w:ind w:firstLine="634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 xml:space="preserve"> </w:t>
      </w:r>
      <w:r w:rsidR="007C19C7">
        <w:rPr>
          <w:i w:val="0"/>
          <w:sz w:val="24"/>
          <w:szCs w:val="24"/>
        </w:rPr>
        <w:tab/>
        <w:t>8.2.5</w:t>
      </w:r>
      <w:r w:rsidR="0056777D" w:rsidRPr="0056777D">
        <w:rPr>
          <w:i w:val="0"/>
          <w:sz w:val="24"/>
          <w:szCs w:val="24"/>
        </w:rPr>
        <w:t>. Если «Арендатор» не занимает арендуемый земельный участок в течение двух месяцев с момента заключения договора.</w:t>
      </w:r>
    </w:p>
    <w:p w:rsidR="0056777D" w:rsidRDefault="0056777D" w:rsidP="0056777D">
      <w:pPr>
        <w:pStyle w:val="12"/>
        <w:shd w:val="clear" w:color="auto" w:fill="FFFFFF"/>
        <w:tabs>
          <w:tab w:val="left" w:pos="142"/>
        </w:tabs>
        <w:spacing w:before="5" w:line="283" w:lineRule="exact"/>
        <w:ind w:firstLine="634"/>
        <w:jc w:val="both"/>
        <w:rPr>
          <w:i w:val="0"/>
          <w:sz w:val="24"/>
          <w:szCs w:val="24"/>
        </w:rPr>
      </w:pPr>
      <w:r w:rsidRPr="0056777D">
        <w:rPr>
          <w:i w:val="0"/>
          <w:sz w:val="24"/>
          <w:szCs w:val="24"/>
        </w:rPr>
        <w:tab/>
        <w:t xml:space="preserve">8.3. Договор аренды может быть расторгнут по инициативе «Арендатора», если земельный  участок в силу обстоятельств, за которые «Арендатор» не отвечает, окажется в состоянии непригодном для использования. </w:t>
      </w:r>
    </w:p>
    <w:p w:rsidR="00EF067F" w:rsidRPr="0056777D" w:rsidRDefault="00D37F2B" w:rsidP="00D37F2B">
      <w:pPr>
        <w:pStyle w:val="12"/>
        <w:shd w:val="clear" w:color="auto" w:fill="FFFFFF"/>
        <w:tabs>
          <w:tab w:val="left" w:pos="142"/>
        </w:tabs>
        <w:spacing w:before="5" w:line="283" w:lineRule="exact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ab/>
      </w:r>
      <w:r>
        <w:rPr>
          <w:i w:val="0"/>
          <w:sz w:val="24"/>
          <w:szCs w:val="24"/>
        </w:rPr>
        <w:tab/>
        <w:t>8.4. В случае одностороннего отказа «Арендодателя от исполнения настоящего Договора, Договор считается расторгнутым с момента письменного уведомления об этом «Арендодателем» «Арендатора».</w:t>
      </w:r>
    </w:p>
    <w:p w:rsidR="0056777D" w:rsidRPr="0056777D" w:rsidRDefault="00E75947" w:rsidP="0056777D">
      <w:pPr>
        <w:pStyle w:val="12"/>
        <w:shd w:val="clear" w:color="auto" w:fill="FFFFFF"/>
        <w:tabs>
          <w:tab w:val="left" w:pos="142"/>
        </w:tabs>
        <w:spacing w:before="5" w:line="283" w:lineRule="exact"/>
        <w:ind w:firstLine="634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ab/>
        <w:t>8.5</w:t>
      </w:r>
      <w:r w:rsidR="0056777D" w:rsidRPr="0056777D">
        <w:rPr>
          <w:i w:val="0"/>
          <w:sz w:val="24"/>
          <w:szCs w:val="24"/>
        </w:rPr>
        <w:t>. В случае стихийных бедствий, аварий, эпидемий и при иных обстоятельствах, носящих чрезвычайный характер, земельный участок в интересах общества, по решению органов государственной власти, может быть изъят у «Арендатора» в порядке и на условиях, установленными законодательными актами, с возвратом ему внесенной арендной платы и других платежей за неиспользованный срок аренды.</w:t>
      </w:r>
    </w:p>
    <w:p w:rsidR="0056777D" w:rsidRPr="0056777D" w:rsidRDefault="00E75947" w:rsidP="0056777D">
      <w:pPr>
        <w:pStyle w:val="12"/>
        <w:shd w:val="clear" w:color="auto" w:fill="FFFFFF"/>
        <w:tabs>
          <w:tab w:val="left" w:pos="142"/>
        </w:tabs>
        <w:spacing w:before="5" w:line="283" w:lineRule="exact"/>
        <w:ind w:firstLine="634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ab/>
        <w:t>8.6</w:t>
      </w:r>
      <w:r w:rsidR="0056777D" w:rsidRPr="0056777D">
        <w:rPr>
          <w:i w:val="0"/>
          <w:sz w:val="24"/>
          <w:szCs w:val="24"/>
        </w:rPr>
        <w:t>. В случае ликвидации юридического лица, если «Арендатором» является юридическое лицо, договор считается прекращенным с момента такого события. В случае смерти гражданина, если «Арендатором» является физическое лицо, его  права и обязанности по настоящему договору переходят наследнику в случае его обращения к арендодателю в письменной форме в течение 12 месяцев с момента смерти арендатора.</w:t>
      </w:r>
    </w:p>
    <w:p w:rsidR="0056777D" w:rsidRPr="0056777D" w:rsidRDefault="00E75947" w:rsidP="0056777D">
      <w:pPr>
        <w:pStyle w:val="12"/>
        <w:shd w:val="clear" w:color="auto" w:fill="FFFFFF"/>
        <w:spacing w:line="283" w:lineRule="exact"/>
        <w:ind w:firstLine="634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ab/>
        <w:t>8.7</w:t>
      </w:r>
      <w:r w:rsidR="0056777D" w:rsidRPr="0056777D">
        <w:rPr>
          <w:i w:val="0"/>
          <w:sz w:val="24"/>
          <w:szCs w:val="24"/>
        </w:rPr>
        <w:t xml:space="preserve">. Договор аренды может быть расторгнут по решению суда в случае нарушения другой стороной иных условий настоящего договора. </w:t>
      </w:r>
    </w:p>
    <w:p w:rsidR="0056777D" w:rsidRPr="00E75947" w:rsidRDefault="0056777D" w:rsidP="00E75947">
      <w:pPr>
        <w:pStyle w:val="12"/>
        <w:shd w:val="clear" w:color="auto" w:fill="FFFFFF"/>
        <w:spacing w:line="283" w:lineRule="exact"/>
        <w:ind w:firstLine="634"/>
        <w:jc w:val="both"/>
        <w:rPr>
          <w:i w:val="0"/>
          <w:sz w:val="24"/>
          <w:szCs w:val="24"/>
        </w:rPr>
      </w:pPr>
      <w:r w:rsidRPr="0056777D">
        <w:rPr>
          <w:i w:val="0"/>
          <w:sz w:val="24"/>
          <w:szCs w:val="24"/>
        </w:rPr>
        <w:tab/>
      </w:r>
    </w:p>
    <w:p w:rsidR="0056777D" w:rsidRPr="0056777D" w:rsidRDefault="0056777D" w:rsidP="0056777D">
      <w:pPr>
        <w:pStyle w:val="12"/>
        <w:shd w:val="clear" w:color="auto" w:fill="FFFFFF"/>
        <w:spacing w:line="278" w:lineRule="exact"/>
        <w:ind w:firstLine="709"/>
        <w:jc w:val="both"/>
        <w:rPr>
          <w:i w:val="0"/>
          <w:sz w:val="24"/>
          <w:szCs w:val="24"/>
        </w:rPr>
      </w:pPr>
      <w:r w:rsidRPr="0056777D">
        <w:rPr>
          <w:b/>
          <w:i w:val="0"/>
          <w:sz w:val="24"/>
          <w:szCs w:val="24"/>
        </w:rPr>
        <w:t>9. Дополнительные условия</w:t>
      </w:r>
    </w:p>
    <w:p w:rsidR="0056777D" w:rsidRPr="0056777D" w:rsidRDefault="0056777D" w:rsidP="0056777D">
      <w:pPr>
        <w:pStyle w:val="12"/>
        <w:shd w:val="clear" w:color="auto" w:fill="FFFFFF"/>
        <w:spacing w:line="283" w:lineRule="exact"/>
        <w:ind w:left="43"/>
        <w:jc w:val="both"/>
        <w:rPr>
          <w:i w:val="0"/>
          <w:sz w:val="24"/>
          <w:szCs w:val="24"/>
        </w:rPr>
      </w:pPr>
      <w:r w:rsidRPr="0056777D">
        <w:rPr>
          <w:i w:val="0"/>
          <w:sz w:val="24"/>
          <w:szCs w:val="24"/>
        </w:rPr>
        <w:tab/>
        <w:t>9.1. Взаимоотношения сторон, неурегулированные настоящим договором, регламентируются действующим законодательством РФ.</w:t>
      </w:r>
    </w:p>
    <w:p w:rsidR="0056777D" w:rsidRPr="0056777D" w:rsidRDefault="0056777D" w:rsidP="0056777D">
      <w:pPr>
        <w:pStyle w:val="12"/>
        <w:shd w:val="clear" w:color="auto" w:fill="FFFFFF"/>
        <w:spacing w:line="283" w:lineRule="exact"/>
        <w:ind w:left="43" w:firstLine="713"/>
        <w:jc w:val="both"/>
        <w:rPr>
          <w:i w:val="0"/>
          <w:sz w:val="24"/>
          <w:szCs w:val="24"/>
        </w:rPr>
      </w:pPr>
      <w:r w:rsidRPr="0056777D">
        <w:rPr>
          <w:i w:val="0"/>
          <w:sz w:val="24"/>
          <w:szCs w:val="24"/>
        </w:rPr>
        <w:t xml:space="preserve">9.2. </w:t>
      </w:r>
      <w:r w:rsidRPr="0056777D">
        <w:rPr>
          <w:i w:val="0"/>
          <w:iCs/>
          <w:sz w:val="24"/>
          <w:szCs w:val="24"/>
        </w:rPr>
        <w:t>Все споры и разногласия разрешаются путем переговоров между сторонами. В случае, если стороны не придут к соглашению, споры о правах на земельный участок, об изменении и расторжении, прекращении настоящего договора, по вопросам установления и взыскания арендной платы и штрафных санкций, а также иные споры, вытекающие из настоящего договора, подлежат рассмотрению в Елизовском районном суде или Арби</w:t>
      </w:r>
      <w:r w:rsidRPr="0056777D">
        <w:rPr>
          <w:i w:val="0"/>
          <w:sz w:val="24"/>
          <w:szCs w:val="24"/>
        </w:rPr>
        <w:t>тражном суде Камчатского края.</w:t>
      </w:r>
    </w:p>
    <w:p w:rsidR="0056777D" w:rsidRPr="0056777D" w:rsidRDefault="0056777D" w:rsidP="0056777D">
      <w:pPr>
        <w:pStyle w:val="12"/>
        <w:shd w:val="clear" w:color="auto" w:fill="FFFFFF"/>
        <w:spacing w:before="5" w:line="283" w:lineRule="exact"/>
        <w:ind w:left="43" w:firstLine="713"/>
        <w:jc w:val="both"/>
        <w:rPr>
          <w:i w:val="0"/>
          <w:sz w:val="24"/>
          <w:szCs w:val="24"/>
        </w:rPr>
      </w:pPr>
      <w:r w:rsidRPr="0056777D">
        <w:rPr>
          <w:i w:val="0"/>
          <w:sz w:val="24"/>
          <w:szCs w:val="24"/>
        </w:rPr>
        <w:t>9.3. Настоящий договор составлен в трех экземплярах, имеющих равную юридическую силу.</w:t>
      </w:r>
    </w:p>
    <w:p w:rsidR="0056777D" w:rsidRPr="0056777D" w:rsidRDefault="0056777D" w:rsidP="0056777D">
      <w:pPr>
        <w:pStyle w:val="12"/>
        <w:shd w:val="clear" w:color="auto" w:fill="FFFFFF"/>
        <w:spacing w:line="283" w:lineRule="exact"/>
        <w:ind w:left="43" w:firstLine="713"/>
        <w:jc w:val="both"/>
        <w:rPr>
          <w:i w:val="0"/>
          <w:sz w:val="24"/>
          <w:szCs w:val="24"/>
        </w:rPr>
      </w:pPr>
      <w:r w:rsidRPr="0056777D">
        <w:rPr>
          <w:i w:val="0"/>
          <w:sz w:val="24"/>
          <w:szCs w:val="24"/>
        </w:rPr>
        <w:t>9.4. Стороны обязаны извещать друг друга об изменениях своих юридических адресов, телефонов, факса не позднее 10 дней со дня изменения.</w:t>
      </w:r>
    </w:p>
    <w:p w:rsidR="0056777D" w:rsidRPr="0056777D" w:rsidRDefault="0056777D" w:rsidP="0056777D">
      <w:pPr>
        <w:pStyle w:val="12"/>
        <w:shd w:val="clear" w:color="auto" w:fill="FFFFFF"/>
        <w:spacing w:line="283" w:lineRule="exact"/>
        <w:ind w:left="43" w:firstLine="677"/>
        <w:jc w:val="both"/>
        <w:rPr>
          <w:i w:val="0"/>
          <w:sz w:val="24"/>
          <w:szCs w:val="24"/>
        </w:rPr>
      </w:pPr>
      <w:r w:rsidRPr="0056777D">
        <w:rPr>
          <w:i w:val="0"/>
          <w:sz w:val="24"/>
          <w:szCs w:val="24"/>
        </w:rPr>
        <w:t xml:space="preserve">9.5. Любые изменения и дополнения к настоящему договору должны быть </w:t>
      </w:r>
      <w:r w:rsidRPr="0056777D">
        <w:rPr>
          <w:i w:val="0"/>
          <w:sz w:val="24"/>
          <w:szCs w:val="24"/>
        </w:rPr>
        <w:lastRenderedPageBreak/>
        <w:t>совершены в письменной форме, подписаны сторонами или их уполномоченными на то представителями и зарегистрированы в органе, осуществляющем регистрацию прав на недвижимое имущество и сделок с ним.</w:t>
      </w:r>
    </w:p>
    <w:p w:rsidR="0056777D" w:rsidRPr="0056777D" w:rsidRDefault="0056777D" w:rsidP="0056777D">
      <w:pPr>
        <w:pStyle w:val="12"/>
        <w:shd w:val="clear" w:color="auto" w:fill="FFFFFF"/>
        <w:spacing w:line="283" w:lineRule="exact"/>
        <w:jc w:val="both"/>
        <w:rPr>
          <w:b/>
          <w:i w:val="0"/>
          <w:sz w:val="24"/>
          <w:szCs w:val="24"/>
        </w:rPr>
      </w:pPr>
    </w:p>
    <w:p w:rsidR="0056777D" w:rsidRPr="0056777D" w:rsidRDefault="0056777D" w:rsidP="0056777D">
      <w:pPr>
        <w:pStyle w:val="12"/>
        <w:shd w:val="clear" w:color="auto" w:fill="FFFFFF"/>
        <w:spacing w:line="283" w:lineRule="exact"/>
        <w:jc w:val="both"/>
        <w:rPr>
          <w:b/>
          <w:i w:val="0"/>
          <w:sz w:val="24"/>
          <w:szCs w:val="24"/>
        </w:rPr>
      </w:pPr>
      <w:r w:rsidRPr="0056777D">
        <w:rPr>
          <w:b/>
          <w:i w:val="0"/>
          <w:sz w:val="24"/>
          <w:szCs w:val="24"/>
        </w:rPr>
        <w:tab/>
        <w:t>10. Юридические адреса и банковские реквизиты сторон:</w:t>
      </w:r>
    </w:p>
    <w:p w:rsidR="0056777D" w:rsidRPr="0056777D" w:rsidRDefault="0056777D" w:rsidP="0056777D">
      <w:pPr>
        <w:pStyle w:val="12"/>
        <w:shd w:val="clear" w:color="auto" w:fill="FFFFFF"/>
        <w:spacing w:line="283" w:lineRule="exact"/>
        <w:ind w:left="278" w:firstLine="404"/>
        <w:jc w:val="both"/>
        <w:rPr>
          <w:b/>
          <w:i w:val="0"/>
          <w:sz w:val="24"/>
          <w:szCs w:val="24"/>
        </w:rPr>
      </w:pPr>
    </w:p>
    <w:p w:rsidR="0056777D" w:rsidRPr="0056777D" w:rsidRDefault="0056777D" w:rsidP="0056777D">
      <w:pPr>
        <w:jc w:val="both"/>
        <w:rPr>
          <w:b/>
          <w:sz w:val="24"/>
        </w:rPr>
      </w:pPr>
      <w:r w:rsidRPr="0056777D">
        <w:rPr>
          <w:b/>
          <w:sz w:val="24"/>
        </w:rPr>
        <w:t>АРЕНДОДАТЕЛЬ:</w:t>
      </w:r>
      <w:r w:rsidRPr="0056777D">
        <w:rPr>
          <w:sz w:val="24"/>
        </w:rPr>
        <w:t xml:space="preserve"> </w:t>
      </w:r>
      <w:r w:rsidR="009C5B80">
        <w:rPr>
          <w:sz w:val="24"/>
        </w:rPr>
        <w:t>Управление</w:t>
      </w:r>
      <w:r w:rsidRPr="0056777D">
        <w:rPr>
          <w:sz w:val="24"/>
        </w:rPr>
        <w:t xml:space="preserve"> имущественных отношений администрации Елизовского городского поселения Камчатского края</w:t>
      </w:r>
    </w:p>
    <w:p w:rsidR="0056777D" w:rsidRPr="0056777D" w:rsidRDefault="0056777D" w:rsidP="0056777D">
      <w:pPr>
        <w:rPr>
          <w:sz w:val="24"/>
        </w:rPr>
      </w:pPr>
      <w:r w:rsidRPr="0056777D">
        <w:rPr>
          <w:sz w:val="24"/>
        </w:rPr>
        <w:t>Юридический адрес: 684000, Камчатский край, г. Елизово, ул. В.Кручины, д. 20 тел. 6-49-66</w:t>
      </w:r>
    </w:p>
    <w:p w:rsidR="0056777D" w:rsidRPr="0056777D" w:rsidRDefault="0056777D" w:rsidP="0056777D">
      <w:pPr>
        <w:rPr>
          <w:sz w:val="24"/>
        </w:rPr>
      </w:pPr>
      <w:r w:rsidRPr="0056777D">
        <w:rPr>
          <w:sz w:val="24"/>
        </w:rPr>
        <w:t>ИНН/КПП 4105035047/410501001</w:t>
      </w:r>
    </w:p>
    <w:p w:rsidR="0056777D" w:rsidRPr="0056777D" w:rsidRDefault="0056777D" w:rsidP="0056777D">
      <w:pPr>
        <w:jc w:val="both"/>
        <w:rPr>
          <w:sz w:val="24"/>
        </w:rPr>
      </w:pPr>
    </w:p>
    <w:p w:rsidR="0056777D" w:rsidRPr="0056777D" w:rsidRDefault="0056777D" w:rsidP="0056777D">
      <w:pPr>
        <w:jc w:val="both"/>
        <w:rPr>
          <w:sz w:val="24"/>
        </w:rPr>
      </w:pPr>
    </w:p>
    <w:p w:rsidR="0056777D" w:rsidRPr="0056777D" w:rsidRDefault="0056777D" w:rsidP="0056777D">
      <w:pPr>
        <w:jc w:val="both"/>
        <w:rPr>
          <w:sz w:val="24"/>
        </w:rPr>
      </w:pPr>
    </w:p>
    <w:p w:rsidR="0056777D" w:rsidRPr="0056777D" w:rsidRDefault="0056777D" w:rsidP="0056777D">
      <w:pPr>
        <w:jc w:val="both"/>
        <w:rPr>
          <w:sz w:val="24"/>
        </w:rPr>
      </w:pPr>
      <w:r w:rsidRPr="0056777D">
        <w:rPr>
          <w:b/>
          <w:sz w:val="24"/>
        </w:rPr>
        <w:t>АРЕНДАТОР:</w:t>
      </w:r>
      <w:r w:rsidRPr="0056777D">
        <w:rPr>
          <w:sz w:val="24"/>
        </w:rPr>
        <w:t xml:space="preserve"> ________________________</w:t>
      </w:r>
    </w:p>
    <w:p w:rsidR="0056777D" w:rsidRPr="0056777D" w:rsidRDefault="0056777D" w:rsidP="0056777D">
      <w:pPr>
        <w:jc w:val="both"/>
        <w:rPr>
          <w:sz w:val="24"/>
        </w:rPr>
      </w:pPr>
    </w:p>
    <w:p w:rsidR="0056777D" w:rsidRPr="0056777D" w:rsidRDefault="0056777D" w:rsidP="0056777D">
      <w:pPr>
        <w:jc w:val="both"/>
        <w:rPr>
          <w:sz w:val="24"/>
        </w:rPr>
      </w:pPr>
      <w:r w:rsidRPr="0056777D">
        <w:rPr>
          <w:sz w:val="24"/>
        </w:rPr>
        <w:t>Адрес:</w:t>
      </w:r>
    </w:p>
    <w:p w:rsidR="0056777D" w:rsidRPr="0056777D" w:rsidRDefault="0056777D" w:rsidP="0056777D">
      <w:pPr>
        <w:jc w:val="both"/>
        <w:rPr>
          <w:sz w:val="24"/>
          <w:u w:val="single"/>
        </w:rPr>
      </w:pPr>
    </w:p>
    <w:p w:rsidR="0056777D" w:rsidRPr="0056777D" w:rsidRDefault="0056777D" w:rsidP="0056777D">
      <w:pPr>
        <w:jc w:val="both"/>
        <w:rPr>
          <w:sz w:val="24"/>
        </w:rPr>
      </w:pPr>
      <w:r w:rsidRPr="0056777D">
        <w:rPr>
          <w:sz w:val="24"/>
        </w:rPr>
        <w:t>К настоящему договору прилагается:</w:t>
      </w:r>
    </w:p>
    <w:p w:rsidR="0056777D" w:rsidRPr="0056777D" w:rsidRDefault="0056777D" w:rsidP="0056777D">
      <w:pPr>
        <w:jc w:val="both"/>
        <w:rPr>
          <w:sz w:val="24"/>
        </w:rPr>
      </w:pPr>
      <w:r w:rsidRPr="0056777D">
        <w:rPr>
          <w:sz w:val="24"/>
        </w:rPr>
        <w:t>1.Акт приема- передачи земельного участка (приложение 1).</w:t>
      </w:r>
    </w:p>
    <w:p w:rsidR="0056777D" w:rsidRPr="0056777D" w:rsidRDefault="0056777D" w:rsidP="0056777D">
      <w:pPr>
        <w:jc w:val="both"/>
        <w:rPr>
          <w:sz w:val="24"/>
        </w:rPr>
      </w:pPr>
    </w:p>
    <w:p w:rsidR="0056777D" w:rsidRPr="0056777D" w:rsidRDefault="0056777D" w:rsidP="0056777D">
      <w:pPr>
        <w:jc w:val="both"/>
        <w:rPr>
          <w:sz w:val="24"/>
        </w:rPr>
      </w:pPr>
      <w:r w:rsidRPr="0056777D">
        <w:rPr>
          <w:sz w:val="24"/>
        </w:rPr>
        <w:t>Приложения: 1 являются неотъемлемой частью настоящего договора.</w:t>
      </w:r>
    </w:p>
    <w:p w:rsidR="0056777D" w:rsidRPr="0056777D" w:rsidRDefault="0056777D" w:rsidP="0056777D">
      <w:pPr>
        <w:jc w:val="both"/>
        <w:rPr>
          <w:sz w:val="24"/>
        </w:rPr>
      </w:pPr>
    </w:p>
    <w:p w:rsidR="00E75947" w:rsidRDefault="00E75947" w:rsidP="0056777D">
      <w:pPr>
        <w:jc w:val="center"/>
        <w:rPr>
          <w:sz w:val="24"/>
        </w:rPr>
      </w:pPr>
    </w:p>
    <w:p w:rsidR="00E75947" w:rsidRDefault="00E75947" w:rsidP="0056777D">
      <w:pPr>
        <w:jc w:val="center"/>
        <w:rPr>
          <w:sz w:val="24"/>
        </w:rPr>
      </w:pPr>
    </w:p>
    <w:p w:rsidR="0056777D" w:rsidRPr="0056777D" w:rsidRDefault="00E75947" w:rsidP="0056777D">
      <w:pPr>
        <w:jc w:val="center"/>
        <w:rPr>
          <w:sz w:val="24"/>
        </w:rPr>
      </w:pPr>
      <w:r>
        <w:rPr>
          <w:sz w:val="24"/>
        </w:rPr>
        <w:t xml:space="preserve">ПОДПИСИ </w:t>
      </w:r>
      <w:r w:rsidR="0056777D" w:rsidRPr="0056777D">
        <w:rPr>
          <w:sz w:val="24"/>
        </w:rPr>
        <w:t>СТОРОН:</w:t>
      </w:r>
    </w:p>
    <w:p w:rsidR="0056777D" w:rsidRPr="0056777D" w:rsidRDefault="0056777D" w:rsidP="0056777D">
      <w:pPr>
        <w:jc w:val="center"/>
        <w:rPr>
          <w:b/>
          <w:sz w:val="24"/>
        </w:rPr>
      </w:pPr>
    </w:p>
    <w:p w:rsidR="0056777D" w:rsidRPr="0056777D" w:rsidRDefault="0056777D" w:rsidP="0056777D">
      <w:pPr>
        <w:jc w:val="center"/>
        <w:rPr>
          <w:b/>
          <w:sz w:val="24"/>
        </w:rPr>
      </w:pPr>
    </w:p>
    <w:p w:rsidR="0056777D" w:rsidRPr="0056777D" w:rsidRDefault="0056777D" w:rsidP="0056777D">
      <w:pPr>
        <w:jc w:val="both"/>
        <w:rPr>
          <w:b/>
          <w:sz w:val="24"/>
        </w:rPr>
      </w:pPr>
      <w:r w:rsidRPr="0056777D">
        <w:rPr>
          <w:sz w:val="24"/>
        </w:rPr>
        <w:t xml:space="preserve">АРЕНДОДАТЕЛЬ:                                                     АРЕНДАТОР:        </w:t>
      </w:r>
    </w:p>
    <w:p w:rsidR="0056777D" w:rsidRPr="0056777D" w:rsidRDefault="00E75947" w:rsidP="0056777D">
      <w:pPr>
        <w:jc w:val="both"/>
        <w:rPr>
          <w:sz w:val="24"/>
        </w:rPr>
      </w:pPr>
      <w:r>
        <w:rPr>
          <w:sz w:val="24"/>
        </w:rPr>
        <w:t>Руководитель Управления</w:t>
      </w:r>
    </w:p>
    <w:p w:rsidR="0056777D" w:rsidRPr="0056777D" w:rsidRDefault="0056777D" w:rsidP="0056777D">
      <w:pPr>
        <w:jc w:val="both"/>
        <w:rPr>
          <w:sz w:val="24"/>
        </w:rPr>
      </w:pPr>
      <w:r w:rsidRPr="0056777D">
        <w:rPr>
          <w:sz w:val="24"/>
        </w:rPr>
        <w:t xml:space="preserve">                                                                                      </w:t>
      </w:r>
    </w:p>
    <w:p w:rsidR="0056777D" w:rsidRPr="0056777D" w:rsidRDefault="0056777D" w:rsidP="0056777D">
      <w:pPr>
        <w:jc w:val="both"/>
        <w:rPr>
          <w:sz w:val="24"/>
        </w:rPr>
      </w:pPr>
      <w:r w:rsidRPr="0056777D">
        <w:rPr>
          <w:sz w:val="24"/>
        </w:rPr>
        <w:t xml:space="preserve">_________________Е.С. Краснобаева                        _________________ </w:t>
      </w:r>
    </w:p>
    <w:p w:rsidR="0056777D" w:rsidRPr="0056777D" w:rsidRDefault="0056777D" w:rsidP="0056777D">
      <w:pPr>
        <w:jc w:val="both"/>
        <w:rPr>
          <w:sz w:val="24"/>
        </w:rPr>
      </w:pPr>
    </w:p>
    <w:p w:rsidR="0056777D" w:rsidRPr="0056777D" w:rsidRDefault="0056777D" w:rsidP="0056777D">
      <w:pPr>
        <w:jc w:val="both"/>
        <w:rPr>
          <w:sz w:val="24"/>
        </w:rPr>
      </w:pPr>
      <w:r w:rsidRPr="0056777D">
        <w:rPr>
          <w:sz w:val="24"/>
        </w:rPr>
        <w:t xml:space="preserve">м.п.                                                                                                                                                                </w:t>
      </w:r>
    </w:p>
    <w:p w:rsidR="0056777D" w:rsidRPr="0056777D" w:rsidRDefault="0056777D" w:rsidP="0056777D">
      <w:pPr>
        <w:jc w:val="both"/>
        <w:rPr>
          <w:b/>
          <w:sz w:val="24"/>
        </w:rPr>
      </w:pPr>
    </w:p>
    <w:p w:rsidR="0056777D" w:rsidRPr="0056777D" w:rsidRDefault="0056777D" w:rsidP="0056777D">
      <w:pPr>
        <w:jc w:val="right"/>
        <w:rPr>
          <w:bCs/>
          <w:i/>
          <w:sz w:val="24"/>
        </w:rPr>
      </w:pPr>
    </w:p>
    <w:p w:rsidR="0056777D" w:rsidRPr="0056777D" w:rsidRDefault="0056777D" w:rsidP="0056777D">
      <w:pPr>
        <w:jc w:val="right"/>
        <w:rPr>
          <w:bCs/>
          <w:sz w:val="24"/>
        </w:rPr>
      </w:pPr>
      <w:r w:rsidRPr="0056777D">
        <w:rPr>
          <w:sz w:val="24"/>
        </w:rPr>
        <w:br w:type="page"/>
      </w:r>
      <w:r w:rsidRPr="0056777D">
        <w:rPr>
          <w:bCs/>
          <w:sz w:val="24"/>
        </w:rPr>
        <w:lastRenderedPageBreak/>
        <w:t>Приложение № 1</w:t>
      </w:r>
    </w:p>
    <w:p w:rsidR="0056777D" w:rsidRPr="0056777D" w:rsidRDefault="0056777D" w:rsidP="0056777D">
      <w:pPr>
        <w:jc w:val="right"/>
        <w:rPr>
          <w:bCs/>
          <w:sz w:val="24"/>
        </w:rPr>
      </w:pPr>
      <w:r w:rsidRPr="0056777D">
        <w:rPr>
          <w:bCs/>
          <w:sz w:val="24"/>
        </w:rPr>
        <w:t>к договору аренды</w:t>
      </w:r>
    </w:p>
    <w:p w:rsidR="0056777D" w:rsidRPr="0056777D" w:rsidRDefault="0056777D" w:rsidP="0056777D">
      <w:pPr>
        <w:jc w:val="right"/>
        <w:rPr>
          <w:bCs/>
          <w:sz w:val="24"/>
        </w:rPr>
      </w:pPr>
      <w:r w:rsidRPr="0056777D">
        <w:rPr>
          <w:bCs/>
          <w:sz w:val="24"/>
        </w:rPr>
        <w:t>земельного участка</w:t>
      </w:r>
    </w:p>
    <w:p w:rsidR="0056777D" w:rsidRPr="0056777D" w:rsidRDefault="0056777D" w:rsidP="0056777D">
      <w:pPr>
        <w:jc w:val="right"/>
        <w:rPr>
          <w:sz w:val="24"/>
        </w:rPr>
      </w:pPr>
    </w:p>
    <w:p w:rsidR="0056777D" w:rsidRPr="0056777D" w:rsidRDefault="0056777D" w:rsidP="0056777D">
      <w:pPr>
        <w:pStyle w:val="aa"/>
        <w:spacing w:after="0" w:afterAutospacing="0"/>
        <w:jc w:val="center"/>
        <w:rPr>
          <w:rFonts w:ascii="Times New Roman" w:eastAsia="Times New Roman" w:hAnsi="Times New Roman" w:cs="Times New Roman" w:hint="default"/>
        </w:rPr>
      </w:pPr>
      <w:r w:rsidRPr="0056777D">
        <w:rPr>
          <w:rFonts w:ascii="Times New Roman" w:eastAsia="Times New Roman" w:hAnsi="Times New Roman" w:cs="Times New Roman"/>
        </w:rPr>
        <w:t xml:space="preserve">Акт приема-передачи передаваемого в аренду </w:t>
      </w:r>
      <w:r w:rsidRPr="0056777D">
        <w:rPr>
          <w:rFonts w:ascii="Times New Roman" w:eastAsia="Times New Roman" w:hAnsi="Times New Roman" w:cs="Times New Roman" w:hint="default"/>
        </w:rPr>
        <w:t>земельного участка</w:t>
      </w:r>
      <w:r w:rsidRPr="0056777D">
        <w:rPr>
          <w:rFonts w:ascii="Times New Roman" w:eastAsia="Times New Roman" w:hAnsi="Times New Roman" w:cs="Times New Roman"/>
        </w:rPr>
        <w:t xml:space="preserve"> </w:t>
      </w:r>
    </w:p>
    <w:p w:rsidR="0056777D" w:rsidRPr="0056777D" w:rsidRDefault="0056777D" w:rsidP="0056777D">
      <w:pPr>
        <w:pStyle w:val="aa"/>
        <w:spacing w:after="0" w:afterAutospacing="0"/>
        <w:jc w:val="both"/>
        <w:rPr>
          <w:rFonts w:ascii="Times New Roman" w:eastAsia="Times New Roman" w:hAnsi="Times New Roman" w:cs="Times New Roman" w:hint="default"/>
        </w:rPr>
      </w:pPr>
      <w:r w:rsidRPr="0056777D">
        <w:rPr>
          <w:rFonts w:ascii="Times New Roman" w:eastAsia="Times New Roman" w:hAnsi="Times New Roman" w:cs="Times New Roman"/>
          <w:u w:val="single"/>
        </w:rPr>
        <w:t>«</w:t>
      </w:r>
      <w:r w:rsidRPr="0056777D">
        <w:rPr>
          <w:rFonts w:ascii="Times New Roman" w:eastAsia="Times New Roman" w:hAnsi="Times New Roman" w:cs="Times New Roman" w:hint="default"/>
          <w:u w:val="single"/>
        </w:rPr>
        <w:t xml:space="preserve">        </w:t>
      </w:r>
      <w:r w:rsidRPr="0056777D">
        <w:rPr>
          <w:rFonts w:ascii="Times New Roman" w:eastAsia="Times New Roman" w:hAnsi="Times New Roman" w:cs="Times New Roman"/>
          <w:u w:val="single"/>
        </w:rPr>
        <w:t>»</w:t>
      </w:r>
      <w:r w:rsidRPr="0056777D">
        <w:rPr>
          <w:rFonts w:ascii="Times New Roman" w:eastAsia="Times New Roman" w:hAnsi="Times New Roman" w:cs="Times New Roman" w:hint="default"/>
          <w:u w:val="single"/>
        </w:rPr>
        <w:t xml:space="preserve">                    </w:t>
      </w:r>
      <w:r w:rsidRPr="0056777D">
        <w:rPr>
          <w:rFonts w:ascii="Times New Roman" w:eastAsia="Times New Roman" w:hAnsi="Times New Roman" w:cs="Times New Roman"/>
          <w:u w:val="single"/>
        </w:rPr>
        <w:t>20</w:t>
      </w:r>
      <w:r w:rsidRPr="0056777D">
        <w:rPr>
          <w:rFonts w:ascii="Times New Roman" w:eastAsia="Times New Roman" w:hAnsi="Times New Roman" w:cs="Times New Roman" w:hint="default"/>
          <w:u w:val="single"/>
        </w:rPr>
        <w:t xml:space="preserve">      </w:t>
      </w:r>
      <w:r w:rsidRPr="0056777D">
        <w:rPr>
          <w:rFonts w:ascii="Times New Roman" w:eastAsia="Times New Roman" w:hAnsi="Times New Roman" w:cs="Times New Roman"/>
          <w:u w:val="single"/>
        </w:rPr>
        <w:t>г.</w:t>
      </w:r>
      <w:r w:rsidRPr="0056777D">
        <w:rPr>
          <w:rFonts w:ascii="Times New Roman" w:eastAsia="Times New Roman" w:hAnsi="Times New Roman" w:cs="Times New Roman"/>
        </w:rPr>
        <w:t xml:space="preserve">                                                                                     </w:t>
      </w:r>
      <w:r w:rsidRPr="0056777D">
        <w:rPr>
          <w:rFonts w:ascii="Times New Roman" w:eastAsia="Times New Roman" w:hAnsi="Times New Roman" w:cs="Times New Roman" w:hint="default"/>
        </w:rPr>
        <w:t xml:space="preserve">                 </w:t>
      </w:r>
      <w:r w:rsidRPr="0056777D">
        <w:rPr>
          <w:rFonts w:ascii="Times New Roman" w:eastAsia="Times New Roman" w:hAnsi="Times New Roman" w:cs="Times New Roman"/>
        </w:rPr>
        <w:t>г. Елизово</w:t>
      </w:r>
    </w:p>
    <w:p w:rsidR="0056777D" w:rsidRPr="0056777D" w:rsidRDefault="0056777D" w:rsidP="0056777D">
      <w:pPr>
        <w:pStyle w:val="aa"/>
        <w:spacing w:after="0" w:afterAutospacing="0"/>
        <w:jc w:val="both"/>
        <w:rPr>
          <w:rFonts w:ascii="Times New Roman" w:eastAsia="Times New Roman" w:hAnsi="Times New Roman" w:cs="Times New Roman" w:hint="default"/>
        </w:rPr>
      </w:pPr>
      <w:r w:rsidRPr="0056777D">
        <w:rPr>
          <w:rFonts w:ascii="Times New Roman" w:eastAsia="Times New Roman" w:hAnsi="Times New Roman" w:cs="Times New Roman"/>
        </w:rPr>
        <w:t xml:space="preserve">     В соответствии с заключенным договором аренды </w:t>
      </w:r>
      <w:r w:rsidRPr="0056777D">
        <w:rPr>
          <w:rFonts w:ascii="Times New Roman" w:eastAsia="Times New Roman" w:hAnsi="Times New Roman" w:cs="Times New Roman" w:hint="default"/>
        </w:rPr>
        <w:t>земельного участка</w:t>
      </w:r>
      <w:r w:rsidRPr="0056777D">
        <w:rPr>
          <w:rFonts w:ascii="Times New Roman" w:eastAsia="Times New Roman" w:hAnsi="Times New Roman" w:cs="Times New Roman"/>
        </w:rPr>
        <w:t xml:space="preserve">, </w:t>
      </w:r>
      <w:r w:rsidR="00360564">
        <w:rPr>
          <w:rFonts w:ascii="Times New Roman" w:eastAsia="Times New Roman" w:hAnsi="Times New Roman" w:cs="Times New Roman" w:hint="default"/>
        </w:rPr>
        <w:t>государственная собственность на который не разграничена</w:t>
      </w:r>
      <w:r w:rsidRPr="0056777D">
        <w:rPr>
          <w:rFonts w:ascii="Times New Roman" w:eastAsia="Times New Roman" w:hAnsi="Times New Roman" w:cs="Times New Roman"/>
        </w:rPr>
        <w:t xml:space="preserve">, </w:t>
      </w:r>
      <w:r w:rsidR="00E75947">
        <w:rPr>
          <w:rFonts w:ascii="Times New Roman" w:eastAsia="Times New Roman" w:hAnsi="Times New Roman" w:cs="Times New Roman" w:hint="default"/>
        </w:rPr>
        <w:t xml:space="preserve">Управление </w:t>
      </w:r>
      <w:r w:rsidRPr="0056777D">
        <w:rPr>
          <w:rFonts w:ascii="Times New Roman" w:eastAsia="Times New Roman" w:hAnsi="Times New Roman" w:cs="Times New Roman"/>
        </w:rPr>
        <w:t xml:space="preserve">имущественных отношений администрации Елизовского городского поселения передает, а </w:t>
      </w:r>
      <w:r w:rsidRPr="0056777D">
        <w:rPr>
          <w:rFonts w:ascii="Times New Roman" w:eastAsia="Times New Roman" w:hAnsi="Times New Roman" w:cs="Times New Roman" w:hint="default"/>
        </w:rPr>
        <w:softHyphen/>
      </w:r>
      <w:r w:rsidRPr="0056777D">
        <w:rPr>
          <w:rFonts w:ascii="Times New Roman" w:eastAsia="Times New Roman" w:hAnsi="Times New Roman" w:cs="Times New Roman" w:hint="default"/>
        </w:rPr>
        <w:softHyphen/>
      </w:r>
      <w:r w:rsidRPr="0056777D">
        <w:rPr>
          <w:rFonts w:ascii="Times New Roman" w:eastAsia="Times New Roman" w:hAnsi="Times New Roman" w:cs="Times New Roman" w:hint="default"/>
        </w:rPr>
        <w:softHyphen/>
      </w:r>
      <w:r w:rsidRPr="0056777D">
        <w:rPr>
          <w:rFonts w:ascii="Times New Roman" w:eastAsia="Times New Roman" w:hAnsi="Times New Roman" w:cs="Times New Roman" w:hint="default"/>
        </w:rPr>
        <w:softHyphen/>
      </w:r>
      <w:r w:rsidRPr="0056777D">
        <w:rPr>
          <w:rFonts w:ascii="Times New Roman" w:eastAsia="Times New Roman" w:hAnsi="Times New Roman" w:cs="Times New Roman" w:hint="default"/>
        </w:rPr>
        <w:softHyphen/>
      </w:r>
      <w:r w:rsidRPr="0056777D">
        <w:rPr>
          <w:rFonts w:ascii="Times New Roman" w:eastAsia="Times New Roman" w:hAnsi="Times New Roman" w:cs="Times New Roman" w:hint="default"/>
        </w:rPr>
        <w:softHyphen/>
      </w:r>
      <w:r w:rsidRPr="0056777D">
        <w:rPr>
          <w:rFonts w:ascii="Times New Roman" w:eastAsia="Times New Roman" w:hAnsi="Times New Roman" w:cs="Times New Roman" w:hint="default"/>
        </w:rPr>
        <w:softHyphen/>
      </w:r>
      <w:r w:rsidRPr="0056777D">
        <w:rPr>
          <w:rFonts w:ascii="Times New Roman" w:eastAsia="Times New Roman" w:hAnsi="Times New Roman" w:cs="Times New Roman" w:hint="default"/>
        </w:rPr>
        <w:softHyphen/>
      </w:r>
      <w:r w:rsidRPr="0056777D">
        <w:rPr>
          <w:rFonts w:ascii="Times New Roman" w:eastAsia="Times New Roman" w:hAnsi="Times New Roman" w:cs="Times New Roman" w:hint="default"/>
        </w:rPr>
        <w:softHyphen/>
      </w:r>
      <w:r w:rsidRPr="0056777D">
        <w:rPr>
          <w:rFonts w:ascii="Times New Roman" w:eastAsia="Times New Roman" w:hAnsi="Times New Roman" w:cs="Times New Roman" w:hint="default"/>
        </w:rPr>
        <w:softHyphen/>
      </w:r>
      <w:r w:rsidRPr="0056777D">
        <w:rPr>
          <w:rFonts w:ascii="Times New Roman" w:eastAsia="Times New Roman" w:hAnsi="Times New Roman" w:cs="Times New Roman" w:hint="default"/>
        </w:rPr>
        <w:softHyphen/>
      </w:r>
      <w:r w:rsidRPr="0056777D">
        <w:rPr>
          <w:rFonts w:ascii="Times New Roman" w:eastAsia="Times New Roman" w:hAnsi="Times New Roman" w:cs="Times New Roman" w:hint="default"/>
        </w:rPr>
        <w:softHyphen/>
      </w:r>
      <w:r w:rsidRPr="0056777D">
        <w:rPr>
          <w:rFonts w:ascii="Times New Roman" w:eastAsia="Times New Roman" w:hAnsi="Times New Roman" w:cs="Times New Roman" w:hint="default"/>
        </w:rPr>
        <w:softHyphen/>
      </w:r>
      <w:r w:rsidRPr="0056777D">
        <w:rPr>
          <w:rFonts w:ascii="Times New Roman" w:eastAsia="Times New Roman" w:hAnsi="Times New Roman" w:cs="Times New Roman" w:hint="default"/>
        </w:rPr>
        <w:softHyphen/>
      </w:r>
      <w:r w:rsidRPr="0056777D">
        <w:rPr>
          <w:rFonts w:ascii="Times New Roman" w:eastAsia="Times New Roman" w:hAnsi="Times New Roman" w:cs="Times New Roman" w:hint="default"/>
        </w:rPr>
        <w:softHyphen/>
      </w:r>
      <w:r w:rsidRPr="0056777D">
        <w:rPr>
          <w:rFonts w:ascii="Times New Roman" w:eastAsia="Times New Roman" w:hAnsi="Times New Roman" w:cs="Times New Roman" w:hint="default"/>
        </w:rPr>
        <w:softHyphen/>
      </w:r>
      <w:r w:rsidRPr="0056777D">
        <w:rPr>
          <w:rFonts w:ascii="Times New Roman" w:eastAsia="Times New Roman" w:hAnsi="Times New Roman" w:cs="Times New Roman" w:hint="default"/>
        </w:rPr>
        <w:softHyphen/>
        <w:t>__________________________________________________</w:t>
      </w:r>
      <w:r w:rsidRPr="0056777D">
        <w:rPr>
          <w:rFonts w:ascii="Times New Roman" w:eastAsia="Times New Roman" w:hAnsi="Times New Roman" w:cs="Times New Roman"/>
        </w:rPr>
        <w:t>,</w:t>
      </w:r>
      <w:r w:rsidRPr="0056777D">
        <w:rPr>
          <w:rFonts w:ascii="Times New Roman" w:eastAsia="Times New Roman" w:hAnsi="Times New Roman" w:cs="Times New Roman" w:hint="default"/>
        </w:rPr>
        <w:t xml:space="preserve"> </w:t>
      </w:r>
      <w:r w:rsidRPr="0056777D">
        <w:rPr>
          <w:rFonts w:ascii="Times New Roman" w:eastAsia="Times New Roman" w:hAnsi="Times New Roman" w:cs="Times New Roman"/>
        </w:rPr>
        <w:t>принимает следующее имущество:</w:t>
      </w:r>
      <w:r w:rsidR="00E75947">
        <w:rPr>
          <w:rFonts w:ascii="Times New Roman" w:eastAsia="Times New Roman" w:hAnsi="Times New Roman" w:cs="Times New Roman" w:hint="default"/>
        </w:rPr>
        <w:t xml:space="preserve"> земельный участок</w:t>
      </w:r>
    </w:p>
    <w:tbl>
      <w:tblPr>
        <w:tblW w:w="10314" w:type="dxa"/>
        <w:tblLook w:val="01E0"/>
      </w:tblPr>
      <w:tblGrid>
        <w:gridCol w:w="10314"/>
      </w:tblGrid>
      <w:tr w:rsidR="00E75947" w:rsidRPr="0056777D" w:rsidTr="00E75947">
        <w:tc>
          <w:tcPr>
            <w:tcW w:w="10314" w:type="dxa"/>
          </w:tcPr>
          <w:p w:rsidR="00E75947" w:rsidRDefault="00E75947" w:rsidP="00E75947">
            <w:pPr>
              <w:rPr>
                <w:b/>
                <w:sz w:val="24"/>
              </w:rPr>
            </w:pPr>
          </w:p>
          <w:p w:rsidR="00E75947" w:rsidRPr="0056777D" w:rsidRDefault="00E75947" w:rsidP="00360564">
            <w:pPr>
              <w:rPr>
                <w:sz w:val="24"/>
              </w:rPr>
            </w:pPr>
            <w:r w:rsidRPr="0056777D">
              <w:rPr>
                <w:b/>
                <w:sz w:val="24"/>
              </w:rPr>
              <w:t xml:space="preserve">Категория земель: </w:t>
            </w:r>
            <w:r w:rsidR="00360564">
              <w:rPr>
                <w:sz w:val="24"/>
              </w:rPr>
              <w:t>__________________</w:t>
            </w:r>
          </w:p>
        </w:tc>
      </w:tr>
      <w:tr w:rsidR="00E75947" w:rsidRPr="0056777D" w:rsidTr="00E75947">
        <w:tc>
          <w:tcPr>
            <w:tcW w:w="10314" w:type="dxa"/>
          </w:tcPr>
          <w:p w:rsidR="00E75947" w:rsidRPr="0056777D" w:rsidRDefault="00E75947" w:rsidP="00E75947">
            <w:pPr>
              <w:rPr>
                <w:sz w:val="24"/>
              </w:rPr>
            </w:pPr>
            <w:r w:rsidRPr="0056777D">
              <w:rPr>
                <w:b/>
                <w:sz w:val="24"/>
              </w:rPr>
              <w:t>Кадастровый номер:</w:t>
            </w:r>
            <w:r w:rsidRPr="0056777D">
              <w:rPr>
                <w:b/>
                <w:sz w:val="24"/>
                <w:lang w:val="en-US"/>
              </w:rPr>
              <w:t xml:space="preserve"> </w:t>
            </w:r>
            <w:r w:rsidR="00360564">
              <w:rPr>
                <w:sz w:val="24"/>
              </w:rPr>
              <w:t>__________________</w:t>
            </w:r>
          </w:p>
        </w:tc>
      </w:tr>
      <w:tr w:rsidR="00E75947" w:rsidRPr="0056777D" w:rsidTr="00E75947">
        <w:tc>
          <w:tcPr>
            <w:tcW w:w="10314" w:type="dxa"/>
          </w:tcPr>
          <w:p w:rsidR="00E75947" w:rsidRPr="0056777D" w:rsidRDefault="00E75947" w:rsidP="00360564">
            <w:pPr>
              <w:jc w:val="both"/>
              <w:rPr>
                <w:sz w:val="24"/>
              </w:rPr>
            </w:pPr>
            <w:r w:rsidRPr="0056777D">
              <w:rPr>
                <w:b/>
                <w:sz w:val="24"/>
              </w:rPr>
              <w:t>Местоположение:</w:t>
            </w:r>
            <w:r w:rsidRPr="0056777D">
              <w:rPr>
                <w:sz w:val="24"/>
              </w:rPr>
              <w:t xml:space="preserve"> </w:t>
            </w:r>
            <w:r w:rsidR="00360564">
              <w:rPr>
                <w:sz w:val="24"/>
              </w:rPr>
              <w:t>____________________________________</w:t>
            </w:r>
          </w:p>
        </w:tc>
      </w:tr>
      <w:tr w:rsidR="00E75947" w:rsidRPr="0056777D" w:rsidTr="00E75947">
        <w:tc>
          <w:tcPr>
            <w:tcW w:w="10314" w:type="dxa"/>
          </w:tcPr>
          <w:p w:rsidR="00E75947" w:rsidRPr="0056777D" w:rsidRDefault="00E75947" w:rsidP="00E75947">
            <w:pPr>
              <w:rPr>
                <w:sz w:val="24"/>
              </w:rPr>
            </w:pPr>
            <w:r w:rsidRPr="0056777D">
              <w:rPr>
                <w:b/>
                <w:sz w:val="24"/>
              </w:rPr>
              <w:t xml:space="preserve">Площадь участка: </w:t>
            </w:r>
            <w:r w:rsidR="00360564">
              <w:rPr>
                <w:sz w:val="24"/>
              </w:rPr>
              <w:t>_______</w:t>
            </w:r>
            <w:r w:rsidRPr="0056777D">
              <w:rPr>
                <w:sz w:val="24"/>
              </w:rPr>
              <w:t xml:space="preserve"> кв.м.</w:t>
            </w:r>
          </w:p>
        </w:tc>
      </w:tr>
      <w:tr w:rsidR="00E75947" w:rsidRPr="0056777D" w:rsidTr="00E75947">
        <w:trPr>
          <w:trHeight w:val="406"/>
        </w:trPr>
        <w:tc>
          <w:tcPr>
            <w:tcW w:w="10314" w:type="dxa"/>
          </w:tcPr>
          <w:p w:rsidR="00E75947" w:rsidRPr="0056777D" w:rsidRDefault="00E75947" w:rsidP="00360564">
            <w:pPr>
              <w:rPr>
                <w:b/>
                <w:sz w:val="24"/>
              </w:rPr>
            </w:pPr>
            <w:r w:rsidRPr="0056777D">
              <w:rPr>
                <w:b/>
                <w:sz w:val="24"/>
              </w:rPr>
              <w:t xml:space="preserve">Разрешенное использование: </w:t>
            </w:r>
            <w:r w:rsidR="00360564">
              <w:rPr>
                <w:sz w:val="24"/>
              </w:rPr>
              <w:t>________________________</w:t>
            </w:r>
            <w:r w:rsidRPr="0056777D">
              <w:rPr>
                <w:b/>
                <w:sz w:val="24"/>
              </w:rPr>
              <w:t xml:space="preserve"> </w:t>
            </w:r>
          </w:p>
        </w:tc>
      </w:tr>
    </w:tbl>
    <w:p w:rsidR="0056777D" w:rsidRPr="0056777D" w:rsidRDefault="0056777D" w:rsidP="0056777D">
      <w:pPr>
        <w:rPr>
          <w:sz w:val="24"/>
        </w:rPr>
      </w:pPr>
    </w:p>
    <w:p w:rsidR="0056777D" w:rsidRPr="0056777D" w:rsidRDefault="0056777D" w:rsidP="0056777D">
      <w:pPr>
        <w:ind w:firstLine="709"/>
        <w:jc w:val="both"/>
        <w:rPr>
          <w:sz w:val="24"/>
        </w:rPr>
      </w:pPr>
      <w:r w:rsidRPr="0056777D">
        <w:rPr>
          <w:sz w:val="24"/>
        </w:rPr>
        <w:t>Земельный участок находится в удовлетворительном состоянии, претензий и замечаний не имеется.</w:t>
      </w:r>
    </w:p>
    <w:p w:rsidR="0056777D" w:rsidRPr="0056777D" w:rsidRDefault="0056777D" w:rsidP="0056777D">
      <w:pPr>
        <w:jc w:val="both"/>
        <w:rPr>
          <w:b/>
          <w:bCs/>
          <w:sz w:val="24"/>
        </w:rPr>
      </w:pPr>
    </w:p>
    <w:p w:rsidR="0056777D" w:rsidRPr="0056777D" w:rsidRDefault="0056777D" w:rsidP="0056777D">
      <w:pPr>
        <w:pStyle w:val="12"/>
        <w:shd w:val="clear" w:color="auto" w:fill="FFFFFF"/>
        <w:tabs>
          <w:tab w:val="left" w:pos="5251"/>
        </w:tabs>
        <w:spacing w:line="274" w:lineRule="exact"/>
        <w:rPr>
          <w:b/>
          <w:i w:val="0"/>
          <w:sz w:val="24"/>
          <w:szCs w:val="24"/>
        </w:rPr>
      </w:pPr>
    </w:p>
    <w:p w:rsidR="0056777D" w:rsidRPr="0056777D" w:rsidRDefault="0056777D" w:rsidP="0056777D">
      <w:pPr>
        <w:pStyle w:val="12"/>
        <w:shd w:val="clear" w:color="auto" w:fill="FFFFFF"/>
        <w:tabs>
          <w:tab w:val="left" w:pos="5251"/>
        </w:tabs>
        <w:spacing w:line="274" w:lineRule="exact"/>
        <w:rPr>
          <w:b/>
          <w:i w:val="0"/>
          <w:sz w:val="24"/>
          <w:szCs w:val="24"/>
        </w:rPr>
      </w:pPr>
    </w:p>
    <w:p w:rsidR="0056777D" w:rsidRPr="0056777D" w:rsidRDefault="0056777D" w:rsidP="0056777D">
      <w:pPr>
        <w:pStyle w:val="12"/>
        <w:shd w:val="clear" w:color="auto" w:fill="FFFFFF"/>
        <w:tabs>
          <w:tab w:val="left" w:pos="5251"/>
        </w:tabs>
        <w:spacing w:line="274" w:lineRule="exact"/>
        <w:rPr>
          <w:b/>
          <w:i w:val="0"/>
          <w:sz w:val="24"/>
          <w:szCs w:val="24"/>
        </w:rPr>
      </w:pPr>
      <w:r w:rsidRPr="0056777D">
        <w:rPr>
          <w:b/>
          <w:i w:val="0"/>
          <w:sz w:val="24"/>
          <w:szCs w:val="24"/>
        </w:rPr>
        <w:t>Подписи сторон</w:t>
      </w:r>
    </w:p>
    <w:p w:rsidR="0056777D" w:rsidRPr="0056777D" w:rsidRDefault="0056777D" w:rsidP="0056777D">
      <w:pPr>
        <w:jc w:val="center"/>
        <w:rPr>
          <w:b/>
          <w:sz w:val="24"/>
        </w:rPr>
      </w:pPr>
    </w:p>
    <w:p w:rsidR="0056777D" w:rsidRPr="0056777D" w:rsidRDefault="0056777D" w:rsidP="0056777D">
      <w:pPr>
        <w:jc w:val="both"/>
        <w:rPr>
          <w:b/>
          <w:sz w:val="24"/>
        </w:rPr>
      </w:pPr>
      <w:r w:rsidRPr="0056777D">
        <w:rPr>
          <w:sz w:val="24"/>
        </w:rPr>
        <w:t xml:space="preserve">АРЕНДОДАТЕЛЬ:                                                     АРЕНДАТОР:        </w:t>
      </w:r>
    </w:p>
    <w:p w:rsidR="0056777D" w:rsidRPr="0056777D" w:rsidRDefault="00E75947" w:rsidP="0056777D">
      <w:pPr>
        <w:jc w:val="both"/>
        <w:rPr>
          <w:sz w:val="24"/>
        </w:rPr>
      </w:pPr>
      <w:r>
        <w:rPr>
          <w:sz w:val="24"/>
        </w:rPr>
        <w:t>Руководитель Управления</w:t>
      </w:r>
    </w:p>
    <w:p w:rsidR="0056777D" w:rsidRPr="0056777D" w:rsidRDefault="0056777D" w:rsidP="0056777D">
      <w:pPr>
        <w:jc w:val="both"/>
        <w:rPr>
          <w:sz w:val="24"/>
        </w:rPr>
      </w:pPr>
      <w:r w:rsidRPr="0056777D">
        <w:rPr>
          <w:sz w:val="24"/>
        </w:rPr>
        <w:t xml:space="preserve">                                                                                      </w:t>
      </w:r>
    </w:p>
    <w:p w:rsidR="0056777D" w:rsidRPr="0056777D" w:rsidRDefault="0056777D" w:rsidP="0056777D">
      <w:pPr>
        <w:jc w:val="both"/>
        <w:rPr>
          <w:sz w:val="24"/>
        </w:rPr>
      </w:pPr>
      <w:r w:rsidRPr="0056777D">
        <w:rPr>
          <w:sz w:val="24"/>
        </w:rPr>
        <w:t xml:space="preserve">_________________Е.С. Краснобаева                        _________________ </w:t>
      </w:r>
    </w:p>
    <w:p w:rsidR="0056777D" w:rsidRPr="0056777D" w:rsidRDefault="0056777D" w:rsidP="0056777D">
      <w:pPr>
        <w:jc w:val="both"/>
        <w:rPr>
          <w:b/>
          <w:sz w:val="24"/>
        </w:rPr>
      </w:pPr>
    </w:p>
    <w:p w:rsidR="0056777D" w:rsidRPr="0056777D" w:rsidRDefault="0056777D" w:rsidP="0056777D">
      <w:pPr>
        <w:jc w:val="both"/>
        <w:rPr>
          <w:sz w:val="24"/>
        </w:rPr>
      </w:pPr>
      <w:r w:rsidRPr="0056777D">
        <w:rPr>
          <w:sz w:val="24"/>
        </w:rPr>
        <w:t xml:space="preserve">м.п.                                                                                                                                                                </w:t>
      </w:r>
    </w:p>
    <w:p w:rsidR="00A851F3" w:rsidRPr="0056777D" w:rsidRDefault="00A851F3" w:rsidP="00D57139">
      <w:pPr>
        <w:spacing w:line="276" w:lineRule="auto"/>
        <w:jc w:val="both"/>
        <w:rPr>
          <w:b/>
          <w:sz w:val="24"/>
        </w:rPr>
      </w:pPr>
    </w:p>
    <w:p w:rsidR="00A851F3" w:rsidRPr="0056777D" w:rsidRDefault="00A851F3" w:rsidP="00D57139">
      <w:pPr>
        <w:spacing w:line="276" w:lineRule="auto"/>
        <w:jc w:val="both"/>
        <w:rPr>
          <w:b/>
          <w:sz w:val="24"/>
        </w:rPr>
      </w:pPr>
    </w:p>
    <w:p w:rsidR="00A851F3" w:rsidRPr="0056777D" w:rsidRDefault="00A851F3" w:rsidP="00D57139">
      <w:pPr>
        <w:spacing w:line="276" w:lineRule="auto"/>
        <w:jc w:val="both"/>
        <w:rPr>
          <w:b/>
          <w:sz w:val="24"/>
        </w:rPr>
      </w:pPr>
    </w:p>
    <w:p w:rsidR="00A851F3" w:rsidRPr="0056777D" w:rsidRDefault="00A851F3" w:rsidP="00D57139">
      <w:pPr>
        <w:spacing w:line="276" w:lineRule="auto"/>
        <w:jc w:val="both"/>
        <w:rPr>
          <w:b/>
          <w:sz w:val="24"/>
        </w:rPr>
      </w:pPr>
    </w:p>
    <w:p w:rsidR="00A851F3" w:rsidRPr="0056777D" w:rsidRDefault="00A851F3" w:rsidP="00D57139">
      <w:pPr>
        <w:spacing w:line="276" w:lineRule="auto"/>
        <w:jc w:val="both"/>
        <w:rPr>
          <w:b/>
          <w:sz w:val="24"/>
        </w:rPr>
      </w:pPr>
    </w:p>
    <w:p w:rsidR="00A851F3" w:rsidRPr="0056777D" w:rsidRDefault="00A851F3" w:rsidP="00D57139">
      <w:pPr>
        <w:spacing w:line="276" w:lineRule="auto"/>
        <w:jc w:val="both"/>
        <w:rPr>
          <w:b/>
          <w:sz w:val="24"/>
        </w:rPr>
      </w:pPr>
    </w:p>
    <w:p w:rsidR="00A851F3" w:rsidRPr="0056777D" w:rsidRDefault="00A851F3" w:rsidP="00D57139">
      <w:pPr>
        <w:spacing w:line="276" w:lineRule="auto"/>
        <w:jc w:val="both"/>
        <w:rPr>
          <w:b/>
          <w:sz w:val="24"/>
        </w:rPr>
      </w:pPr>
    </w:p>
    <w:p w:rsidR="00D57139" w:rsidRDefault="00D57139" w:rsidP="00D57139">
      <w:pPr>
        <w:spacing w:line="276" w:lineRule="auto"/>
        <w:jc w:val="both"/>
        <w:rPr>
          <w:szCs w:val="28"/>
        </w:rPr>
      </w:pPr>
    </w:p>
    <w:p w:rsidR="00A851F3" w:rsidRDefault="00A851F3" w:rsidP="00D57139">
      <w:pPr>
        <w:spacing w:line="276" w:lineRule="auto"/>
        <w:jc w:val="both"/>
        <w:rPr>
          <w:szCs w:val="28"/>
        </w:rPr>
      </w:pPr>
    </w:p>
    <w:p w:rsidR="0056777D" w:rsidRDefault="0056777D" w:rsidP="00D57139">
      <w:pPr>
        <w:spacing w:line="276" w:lineRule="auto"/>
        <w:jc w:val="both"/>
        <w:rPr>
          <w:szCs w:val="28"/>
        </w:rPr>
      </w:pPr>
    </w:p>
    <w:p w:rsidR="0056777D" w:rsidRDefault="0056777D" w:rsidP="00D57139">
      <w:pPr>
        <w:spacing w:line="276" w:lineRule="auto"/>
        <w:jc w:val="both"/>
        <w:rPr>
          <w:szCs w:val="28"/>
        </w:rPr>
      </w:pPr>
    </w:p>
    <w:p w:rsidR="0094231C" w:rsidRDefault="0094231C" w:rsidP="00D57139">
      <w:pPr>
        <w:spacing w:line="276" w:lineRule="auto"/>
        <w:jc w:val="both"/>
        <w:rPr>
          <w:szCs w:val="28"/>
        </w:rPr>
      </w:pPr>
    </w:p>
    <w:p w:rsidR="0094231C" w:rsidRDefault="0094231C" w:rsidP="00D57139">
      <w:pPr>
        <w:spacing w:line="276" w:lineRule="auto"/>
        <w:jc w:val="both"/>
        <w:rPr>
          <w:szCs w:val="28"/>
        </w:rPr>
      </w:pPr>
    </w:p>
    <w:p w:rsidR="0056777D" w:rsidRDefault="0056777D" w:rsidP="00D57139">
      <w:pPr>
        <w:spacing w:line="276" w:lineRule="auto"/>
        <w:jc w:val="both"/>
        <w:rPr>
          <w:szCs w:val="28"/>
        </w:rPr>
      </w:pPr>
    </w:p>
    <w:p w:rsidR="00D57139" w:rsidRDefault="00D57139" w:rsidP="00D57139">
      <w:pPr>
        <w:spacing w:line="276" w:lineRule="auto"/>
        <w:jc w:val="both"/>
        <w:rPr>
          <w:szCs w:val="28"/>
        </w:rPr>
      </w:pPr>
    </w:p>
    <w:p w:rsidR="000E21CF" w:rsidRDefault="000E21CF" w:rsidP="000E21CF">
      <w:pPr>
        <w:pStyle w:val="a8"/>
        <w:jc w:val="right"/>
        <w:rPr>
          <w:sz w:val="24"/>
          <w:szCs w:val="24"/>
        </w:rPr>
      </w:pPr>
    </w:p>
    <w:p w:rsidR="000E21CF" w:rsidRPr="000E21CF" w:rsidRDefault="000E21CF" w:rsidP="000E21CF">
      <w:pPr>
        <w:pStyle w:val="a8"/>
        <w:jc w:val="right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lastRenderedPageBreak/>
        <w:t>Кому______________________________</w:t>
      </w:r>
    </w:p>
    <w:p w:rsidR="000E21CF" w:rsidRPr="000E21CF" w:rsidRDefault="000E21CF" w:rsidP="000E21CF">
      <w:pPr>
        <w:pStyle w:val="a8"/>
        <w:jc w:val="right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___________________________________</w:t>
      </w:r>
    </w:p>
    <w:p w:rsidR="000E21CF" w:rsidRPr="000E21CF" w:rsidRDefault="000E21CF" w:rsidP="000E21CF">
      <w:pPr>
        <w:pStyle w:val="a8"/>
        <w:jc w:val="right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___________________________________</w:t>
      </w:r>
    </w:p>
    <w:p w:rsidR="000E21CF" w:rsidRPr="000E21CF" w:rsidRDefault="000E21CF" w:rsidP="000E21CF">
      <w:pPr>
        <w:pStyle w:val="a8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E75947" w:rsidRDefault="00E75947" w:rsidP="000E21CF">
      <w:pPr>
        <w:pStyle w:val="a8"/>
        <w:ind w:left="284" w:right="-143"/>
        <w:jc w:val="center"/>
        <w:rPr>
          <w:rFonts w:ascii="Times New Roman" w:hAnsi="Times New Roman"/>
          <w:sz w:val="20"/>
          <w:szCs w:val="20"/>
          <w:lang w:val="ru-RU"/>
        </w:rPr>
      </w:pPr>
    </w:p>
    <w:p w:rsidR="000E21CF" w:rsidRPr="000E21CF" w:rsidRDefault="000E21CF" w:rsidP="000E21CF">
      <w:pPr>
        <w:pStyle w:val="a8"/>
        <w:ind w:left="284" w:right="-143"/>
        <w:jc w:val="center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ЗАЯВКА</w:t>
      </w:r>
    </w:p>
    <w:p w:rsidR="000E21CF" w:rsidRPr="00E75947" w:rsidRDefault="000E21CF" w:rsidP="00E75947">
      <w:pPr>
        <w:pStyle w:val="a8"/>
        <w:ind w:left="284" w:right="-143"/>
        <w:jc w:val="center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 xml:space="preserve">на </w:t>
      </w:r>
      <w:r w:rsidRPr="00E75947">
        <w:rPr>
          <w:rFonts w:ascii="Times New Roman" w:hAnsi="Times New Roman"/>
          <w:sz w:val="20"/>
          <w:szCs w:val="20"/>
          <w:lang w:val="ru-RU"/>
        </w:rPr>
        <w:t xml:space="preserve">участие в аукционе </w:t>
      </w:r>
      <w:r w:rsidR="00E75947" w:rsidRPr="00E75947">
        <w:rPr>
          <w:rFonts w:ascii="Times New Roman" w:hAnsi="Times New Roman"/>
          <w:sz w:val="20"/>
          <w:szCs w:val="20"/>
          <w:lang w:val="ru-RU"/>
        </w:rPr>
        <w:t>на право заключения договора аренды земельного участка</w:t>
      </w:r>
    </w:p>
    <w:p w:rsidR="00E75947" w:rsidRDefault="00E75947" w:rsidP="0056777D">
      <w:pPr>
        <w:pStyle w:val="a8"/>
        <w:ind w:left="284" w:right="-143"/>
        <w:rPr>
          <w:rFonts w:ascii="Times New Roman" w:hAnsi="Times New Roman"/>
          <w:sz w:val="20"/>
          <w:szCs w:val="20"/>
          <w:lang w:val="ru-RU"/>
        </w:rPr>
      </w:pPr>
    </w:p>
    <w:p w:rsidR="00E75947" w:rsidRDefault="00E75947" w:rsidP="0056777D">
      <w:pPr>
        <w:pStyle w:val="a8"/>
        <w:ind w:left="284" w:right="-143"/>
        <w:rPr>
          <w:rFonts w:ascii="Times New Roman" w:hAnsi="Times New Roman"/>
          <w:sz w:val="20"/>
          <w:szCs w:val="20"/>
          <w:lang w:val="ru-RU"/>
        </w:rPr>
      </w:pPr>
    </w:p>
    <w:p w:rsidR="000E21CF" w:rsidRPr="000E21CF" w:rsidRDefault="000E21CF" w:rsidP="0056777D">
      <w:pPr>
        <w:pStyle w:val="a8"/>
        <w:ind w:left="284" w:right="-143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Заявитель: (для юридических лиц - наименование и организационно-правовая форма) ___________________________________________________________</w:t>
      </w:r>
      <w:r w:rsidR="0056777D">
        <w:rPr>
          <w:rFonts w:ascii="Times New Roman" w:hAnsi="Times New Roman"/>
          <w:sz w:val="20"/>
          <w:szCs w:val="20"/>
          <w:lang w:val="ru-RU"/>
        </w:rPr>
        <w:t>_____________________</w:t>
      </w:r>
      <w:r w:rsidRPr="000E21CF">
        <w:rPr>
          <w:rFonts w:ascii="Times New Roman" w:hAnsi="Times New Roman"/>
          <w:sz w:val="20"/>
          <w:szCs w:val="20"/>
          <w:lang w:val="ru-RU"/>
        </w:rPr>
        <w:t>_______________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Код ОКВЭД _______________          ИНН _______________      КПП__________________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ОГРН _________________________ Свидетельство серия _______ номер _____________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дата ______________________ Адрес _________________________________ телефон  ________________ факс ________________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Учредительный документ _________________________________________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 xml:space="preserve">Реквизиты для возврата задатка: 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Наименование банка заявителя _________________________________________________________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____________________________________________________________________________________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Расчетный счет ______________________БИК  _____________  Корр. счет ____________________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 xml:space="preserve">Прошу принять заявку и прилагаемые документы для участия в открытом аукционе </w:t>
      </w:r>
      <w:r w:rsidR="00E75947">
        <w:rPr>
          <w:rFonts w:ascii="Times New Roman" w:hAnsi="Times New Roman"/>
          <w:sz w:val="20"/>
          <w:szCs w:val="20"/>
          <w:lang w:val="ru-RU"/>
        </w:rPr>
        <w:t>на право заключения договора аренды</w:t>
      </w:r>
      <w:r w:rsidRPr="000E21CF">
        <w:rPr>
          <w:rFonts w:ascii="Times New Roman" w:hAnsi="Times New Roman"/>
          <w:sz w:val="20"/>
          <w:szCs w:val="20"/>
          <w:lang w:val="ru-RU"/>
        </w:rPr>
        <w:t xml:space="preserve"> земельного участка с кадастровым номером ________________________, местоположение: _____________________________________________________________________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__________________________________________________________________________________________________________________________________________________________________________</w:t>
      </w:r>
    </w:p>
    <w:p w:rsidR="009451D4" w:rsidRPr="009451D4" w:rsidRDefault="009451D4" w:rsidP="009451D4">
      <w:pPr>
        <w:pStyle w:val="a8"/>
        <w:ind w:left="284" w:right="-143" w:firstLine="424"/>
        <w:jc w:val="both"/>
        <w:rPr>
          <w:rFonts w:ascii="Times New Roman" w:hAnsi="Times New Roman"/>
          <w:sz w:val="20"/>
          <w:szCs w:val="20"/>
          <w:lang w:val="ru-RU"/>
        </w:rPr>
      </w:pPr>
      <w:r w:rsidRPr="009451D4">
        <w:rPr>
          <w:rFonts w:ascii="Times New Roman" w:hAnsi="Times New Roman"/>
          <w:sz w:val="20"/>
          <w:szCs w:val="20"/>
          <w:lang w:val="ru-RU"/>
        </w:rPr>
        <w:t>В случае победы на аукционе принимаю на себя обязательство  заключить договор аренды имущества, находящегося в собственности Елизовского городского поселения (с условиями проекта договора аренды ознакомлен, обязанности арендатора по договору принимаю в полном объеме) по итогам аукциона в срок и на условиях, установленных  документацией об аукционе.</w:t>
      </w:r>
    </w:p>
    <w:p w:rsidR="009451D4" w:rsidRPr="009451D4" w:rsidRDefault="009451D4" w:rsidP="009451D4">
      <w:pPr>
        <w:pStyle w:val="a8"/>
        <w:ind w:left="284" w:right="-143" w:firstLine="424"/>
        <w:jc w:val="both"/>
        <w:rPr>
          <w:rFonts w:ascii="Times New Roman" w:hAnsi="Times New Roman"/>
          <w:sz w:val="20"/>
          <w:szCs w:val="20"/>
          <w:lang w:val="ru-RU"/>
        </w:rPr>
      </w:pPr>
      <w:r w:rsidRPr="009451D4">
        <w:rPr>
          <w:rFonts w:ascii="Times New Roman" w:hAnsi="Times New Roman"/>
          <w:sz w:val="20"/>
          <w:szCs w:val="20"/>
          <w:lang w:val="ru-RU"/>
        </w:rPr>
        <w:t>В случае признания меня Победителем аукциона и моего отказа от заключения договора аренды имущества, находящегося в собственности Елизовского городского поселения либо не внесения в срок, установленный в п.2 данной заявки, суммы платежа, выражаю согласие с тем, что сумма внесенного мной задатка возврату не подлежит по основаниям, установленным в ч.2 ст.381, ст.416 ГК РФ.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Заявитель ________________________ ___________________  ____________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vertAlign w:val="superscript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 xml:space="preserve">                         </w:t>
      </w:r>
      <w:r w:rsidRPr="000E21CF">
        <w:rPr>
          <w:rFonts w:ascii="Times New Roman" w:hAnsi="Times New Roman"/>
          <w:sz w:val="20"/>
          <w:szCs w:val="20"/>
          <w:vertAlign w:val="superscript"/>
          <w:lang w:val="ru-RU"/>
        </w:rPr>
        <w:t>(Должность)                                                             (фамилия, имя, отчество)                 ( подпись)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 xml:space="preserve"> доверенность _________________________________________________________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vertAlign w:val="superscript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 xml:space="preserve">                                  </w:t>
      </w:r>
      <w:r w:rsidRPr="000E21CF">
        <w:rPr>
          <w:rFonts w:ascii="Times New Roman" w:hAnsi="Times New Roman"/>
          <w:sz w:val="20"/>
          <w:szCs w:val="20"/>
          <w:vertAlign w:val="superscript"/>
          <w:lang w:val="ru-RU"/>
        </w:rPr>
        <w:t>(реквизиты)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Дата __________________                                    М.П.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ПРИЛОЖЕНИЕ: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1.________________________________________________________________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2.________________________________________________________________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Заявка принята «____»____________20___г. в _____, зарегистрирована за  №_____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Заявку принял ________________________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0E21CF" w:rsidRPr="000E21CF" w:rsidRDefault="000E21CF" w:rsidP="000E21CF">
      <w:pPr>
        <w:pStyle w:val="a8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0E21CF" w:rsidRPr="000E21CF" w:rsidRDefault="000E21CF" w:rsidP="000E21CF">
      <w:pPr>
        <w:pStyle w:val="a8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0E21CF" w:rsidRPr="000E21CF" w:rsidRDefault="000E21CF" w:rsidP="000E21CF">
      <w:pPr>
        <w:pStyle w:val="a8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0E21CF" w:rsidRPr="000E21CF" w:rsidRDefault="000E21CF" w:rsidP="000E21CF">
      <w:pPr>
        <w:pStyle w:val="a8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0E21CF" w:rsidRPr="000E21CF" w:rsidRDefault="000E21CF" w:rsidP="000E21CF">
      <w:pPr>
        <w:pStyle w:val="a8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0E21CF" w:rsidRPr="000E21CF" w:rsidRDefault="000E21CF" w:rsidP="000E21CF">
      <w:pPr>
        <w:pStyle w:val="a8"/>
        <w:jc w:val="right"/>
        <w:rPr>
          <w:rFonts w:ascii="Times New Roman" w:hAnsi="Times New Roman"/>
          <w:sz w:val="20"/>
          <w:szCs w:val="20"/>
          <w:lang w:val="ru-RU"/>
        </w:rPr>
      </w:pPr>
    </w:p>
    <w:p w:rsidR="000E21CF" w:rsidRDefault="000E21CF" w:rsidP="000E21CF">
      <w:pPr>
        <w:pStyle w:val="a8"/>
        <w:jc w:val="right"/>
        <w:rPr>
          <w:rFonts w:ascii="Times New Roman" w:hAnsi="Times New Roman"/>
          <w:sz w:val="20"/>
          <w:szCs w:val="20"/>
          <w:lang w:val="ru-RU"/>
        </w:rPr>
      </w:pPr>
    </w:p>
    <w:p w:rsidR="000E21CF" w:rsidRDefault="000E21CF" w:rsidP="000E21CF">
      <w:pPr>
        <w:pStyle w:val="a8"/>
        <w:jc w:val="right"/>
        <w:rPr>
          <w:rFonts w:ascii="Times New Roman" w:hAnsi="Times New Roman"/>
          <w:sz w:val="20"/>
          <w:szCs w:val="20"/>
          <w:lang w:val="ru-RU"/>
        </w:rPr>
      </w:pPr>
    </w:p>
    <w:p w:rsidR="000E21CF" w:rsidRDefault="000E21CF" w:rsidP="000E21CF">
      <w:pPr>
        <w:pStyle w:val="a8"/>
        <w:jc w:val="right"/>
        <w:rPr>
          <w:rFonts w:ascii="Times New Roman" w:hAnsi="Times New Roman"/>
          <w:sz w:val="20"/>
          <w:szCs w:val="20"/>
          <w:lang w:val="ru-RU"/>
        </w:rPr>
      </w:pPr>
    </w:p>
    <w:p w:rsidR="000E21CF" w:rsidRDefault="000E21CF" w:rsidP="000C47AA">
      <w:pPr>
        <w:pStyle w:val="a8"/>
        <w:rPr>
          <w:rFonts w:ascii="Times New Roman" w:hAnsi="Times New Roman"/>
          <w:sz w:val="20"/>
          <w:szCs w:val="20"/>
          <w:lang w:val="ru-RU"/>
        </w:rPr>
      </w:pPr>
    </w:p>
    <w:p w:rsidR="0094231C" w:rsidRDefault="0094231C" w:rsidP="000C47AA">
      <w:pPr>
        <w:pStyle w:val="a8"/>
        <w:rPr>
          <w:rFonts w:ascii="Times New Roman" w:hAnsi="Times New Roman"/>
          <w:sz w:val="20"/>
          <w:szCs w:val="20"/>
          <w:lang w:val="ru-RU"/>
        </w:rPr>
      </w:pPr>
    </w:p>
    <w:p w:rsidR="0094231C" w:rsidRDefault="0094231C" w:rsidP="000C47AA">
      <w:pPr>
        <w:pStyle w:val="a8"/>
        <w:rPr>
          <w:rFonts w:ascii="Times New Roman" w:hAnsi="Times New Roman"/>
          <w:sz w:val="20"/>
          <w:szCs w:val="20"/>
          <w:lang w:val="ru-RU"/>
        </w:rPr>
      </w:pPr>
    </w:p>
    <w:p w:rsidR="0094231C" w:rsidRDefault="0094231C" w:rsidP="000C47AA">
      <w:pPr>
        <w:pStyle w:val="a8"/>
        <w:rPr>
          <w:rFonts w:ascii="Times New Roman" w:hAnsi="Times New Roman"/>
          <w:sz w:val="20"/>
          <w:szCs w:val="20"/>
          <w:lang w:val="ru-RU"/>
        </w:rPr>
      </w:pPr>
    </w:p>
    <w:p w:rsidR="0094231C" w:rsidRDefault="0094231C" w:rsidP="000C47AA">
      <w:pPr>
        <w:pStyle w:val="a8"/>
        <w:rPr>
          <w:rFonts w:ascii="Times New Roman" w:hAnsi="Times New Roman"/>
          <w:sz w:val="20"/>
          <w:szCs w:val="20"/>
          <w:lang w:val="ru-RU"/>
        </w:rPr>
      </w:pPr>
    </w:p>
    <w:p w:rsidR="00360564" w:rsidRDefault="00360564" w:rsidP="000E21CF">
      <w:pPr>
        <w:pStyle w:val="a8"/>
        <w:jc w:val="right"/>
        <w:rPr>
          <w:rFonts w:ascii="Times New Roman" w:hAnsi="Times New Roman"/>
          <w:sz w:val="20"/>
          <w:szCs w:val="20"/>
          <w:lang w:val="ru-RU"/>
        </w:rPr>
      </w:pPr>
    </w:p>
    <w:p w:rsidR="000E21CF" w:rsidRPr="000E21CF" w:rsidRDefault="000E21CF" w:rsidP="000E21CF">
      <w:pPr>
        <w:pStyle w:val="a8"/>
        <w:jc w:val="right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lastRenderedPageBreak/>
        <w:t>Кому _________________________</w:t>
      </w:r>
    </w:p>
    <w:p w:rsidR="000E21CF" w:rsidRPr="000E21CF" w:rsidRDefault="000E21CF" w:rsidP="000E21CF">
      <w:pPr>
        <w:pStyle w:val="a8"/>
        <w:jc w:val="right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______________________________</w:t>
      </w:r>
    </w:p>
    <w:p w:rsidR="000E21CF" w:rsidRPr="000E21CF" w:rsidRDefault="000E21CF" w:rsidP="000E21CF">
      <w:pPr>
        <w:pStyle w:val="a8"/>
        <w:jc w:val="right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______________________________</w:t>
      </w:r>
    </w:p>
    <w:p w:rsidR="000E21CF" w:rsidRPr="000E21CF" w:rsidRDefault="000E21CF" w:rsidP="000E21CF">
      <w:pPr>
        <w:pStyle w:val="a8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0E21CF" w:rsidRPr="000E21CF" w:rsidRDefault="000E21CF" w:rsidP="000E21CF">
      <w:pPr>
        <w:pStyle w:val="a8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0E21CF" w:rsidRPr="000E21CF" w:rsidRDefault="000E21CF" w:rsidP="000E21CF">
      <w:pPr>
        <w:pStyle w:val="a8"/>
        <w:ind w:left="284" w:right="-143"/>
        <w:jc w:val="center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ЗАЯВКА</w:t>
      </w:r>
    </w:p>
    <w:p w:rsidR="000E21CF" w:rsidRPr="000E21CF" w:rsidRDefault="00F33BF5" w:rsidP="00F33BF5">
      <w:pPr>
        <w:pStyle w:val="a8"/>
        <w:ind w:left="284" w:right="-143"/>
        <w:jc w:val="center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 xml:space="preserve">на </w:t>
      </w:r>
      <w:r w:rsidRPr="00E75947">
        <w:rPr>
          <w:rFonts w:ascii="Times New Roman" w:hAnsi="Times New Roman"/>
          <w:sz w:val="20"/>
          <w:szCs w:val="20"/>
          <w:lang w:val="ru-RU"/>
        </w:rPr>
        <w:t>участие в аукционе на право заключения договора аренды земельного участка</w:t>
      </w:r>
    </w:p>
    <w:p w:rsidR="00F33BF5" w:rsidRDefault="00F33BF5" w:rsidP="0056777D">
      <w:pPr>
        <w:pStyle w:val="a8"/>
        <w:ind w:left="284" w:right="-143"/>
        <w:rPr>
          <w:rFonts w:ascii="Times New Roman" w:hAnsi="Times New Roman"/>
          <w:sz w:val="20"/>
          <w:szCs w:val="20"/>
          <w:lang w:val="ru-RU"/>
        </w:rPr>
      </w:pPr>
    </w:p>
    <w:p w:rsidR="000E21CF" w:rsidRPr="000E21CF" w:rsidRDefault="000E21CF" w:rsidP="0056777D">
      <w:pPr>
        <w:pStyle w:val="a8"/>
        <w:ind w:left="284" w:right="-143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Заявитель: (для индивидуальных предпринимателей – Ф.И.О. полностью) ___________________________________</w:t>
      </w:r>
      <w:r w:rsidR="0056777D">
        <w:rPr>
          <w:rFonts w:ascii="Times New Roman" w:hAnsi="Times New Roman"/>
          <w:sz w:val="20"/>
          <w:szCs w:val="20"/>
          <w:lang w:val="ru-RU"/>
        </w:rPr>
        <w:t>______________________________</w:t>
      </w:r>
      <w:r w:rsidRPr="000E21CF">
        <w:rPr>
          <w:rFonts w:ascii="Times New Roman" w:hAnsi="Times New Roman"/>
          <w:sz w:val="20"/>
          <w:szCs w:val="20"/>
          <w:lang w:val="ru-RU"/>
        </w:rPr>
        <w:t>_______________________________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Код ОКВЭД ____________ИНН_________________ОГРН__________________________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Свидетельство серия ______ номер ______________ дата _______________________________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Паспорт серия ____ номер ________ дата выдачи ____________ кем выдан______________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Адрес _____________________ телефон  _______________факс _______________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Реквизиты для возврата задатка: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Наименование банка заявителя _________________________________________________________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____________________________________________________________________________________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Расчетный счет ________________________________________ БИК  _____________________ Корр. Счет_______________________________  Лицевой счет_______________________________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Кому _______________________________________________________________________________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0E21CF" w:rsidRPr="000E21CF" w:rsidRDefault="004258A2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 xml:space="preserve">Прошу принять заявку и прилагаемые документы для участия в открытом аукционе </w:t>
      </w:r>
      <w:r>
        <w:rPr>
          <w:rFonts w:ascii="Times New Roman" w:hAnsi="Times New Roman"/>
          <w:sz w:val="20"/>
          <w:szCs w:val="20"/>
          <w:lang w:val="ru-RU"/>
        </w:rPr>
        <w:t>на право заключения договора аренды</w:t>
      </w:r>
      <w:r w:rsidRPr="000E21CF">
        <w:rPr>
          <w:rFonts w:ascii="Times New Roman" w:hAnsi="Times New Roman"/>
          <w:sz w:val="20"/>
          <w:szCs w:val="20"/>
          <w:lang w:val="ru-RU"/>
        </w:rPr>
        <w:t xml:space="preserve"> земельного участка с кадастровым номером</w:t>
      </w:r>
      <w:r w:rsidR="000E21CF" w:rsidRPr="000E21CF">
        <w:rPr>
          <w:rFonts w:ascii="Times New Roman" w:hAnsi="Times New Roman"/>
          <w:sz w:val="20"/>
          <w:szCs w:val="20"/>
          <w:lang w:val="ru-RU"/>
        </w:rPr>
        <w:t xml:space="preserve"> ________________, местоположение_______________________________________________________________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__________________________________________________________________________________________________________________________________________________________</w:t>
      </w:r>
    </w:p>
    <w:p w:rsidR="00F33BF5" w:rsidRPr="009451D4" w:rsidRDefault="00F33BF5" w:rsidP="00F33BF5">
      <w:pPr>
        <w:pStyle w:val="a8"/>
        <w:ind w:left="284" w:right="-143" w:firstLine="424"/>
        <w:jc w:val="both"/>
        <w:rPr>
          <w:rFonts w:ascii="Times New Roman" w:hAnsi="Times New Roman"/>
          <w:sz w:val="20"/>
          <w:szCs w:val="20"/>
          <w:lang w:val="ru-RU"/>
        </w:rPr>
      </w:pPr>
      <w:r w:rsidRPr="009451D4">
        <w:rPr>
          <w:rFonts w:ascii="Times New Roman" w:hAnsi="Times New Roman"/>
          <w:sz w:val="20"/>
          <w:szCs w:val="20"/>
          <w:lang w:val="ru-RU"/>
        </w:rPr>
        <w:t>В случае победы на аукционе принимаю на себя обязательство  заключить договор аренды имущества, находящегося в собственности Елизовского городского поселения (с условиями проекта договора аренды ознакомлен, обязанности арендатора по договору принимаю в полном объеме) по итогам аукциона в срок и на условиях, установленных  документацией об аукционе.</w:t>
      </w:r>
    </w:p>
    <w:p w:rsidR="00F33BF5" w:rsidRPr="009451D4" w:rsidRDefault="00F33BF5" w:rsidP="00F33BF5">
      <w:pPr>
        <w:pStyle w:val="a8"/>
        <w:ind w:left="284" w:right="-143" w:firstLine="424"/>
        <w:jc w:val="both"/>
        <w:rPr>
          <w:rFonts w:ascii="Times New Roman" w:hAnsi="Times New Roman"/>
          <w:sz w:val="20"/>
          <w:szCs w:val="20"/>
          <w:lang w:val="ru-RU"/>
        </w:rPr>
      </w:pPr>
      <w:r w:rsidRPr="009451D4">
        <w:rPr>
          <w:rFonts w:ascii="Times New Roman" w:hAnsi="Times New Roman"/>
          <w:sz w:val="20"/>
          <w:szCs w:val="20"/>
          <w:lang w:val="ru-RU"/>
        </w:rPr>
        <w:t>В случае признания меня Победителем аукциона и моего отказа от заключения договора аренды имущества, находящегося в собственности Елизовского городского поселения либо не внесения в срок, установленный в п.2 данной заявки, суммы платежа, выражаю согласие с тем, что сумма внесенного мной задатка возврату не подлежит по основаниям, установленным в ч.2 ст.381, ст.416 ГК РФ.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 xml:space="preserve">Заявитель ___________________________________    _______________  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 xml:space="preserve">                                </w:t>
      </w:r>
      <w:r w:rsidRPr="000E21CF">
        <w:rPr>
          <w:rFonts w:ascii="Times New Roman" w:hAnsi="Times New Roman"/>
          <w:sz w:val="20"/>
          <w:szCs w:val="20"/>
          <w:vertAlign w:val="superscript"/>
          <w:lang w:val="ru-RU"/>
        </w:rPr>
        <w:t>(Фамилия, имя, отчество)                                                               (подпись)</w:t>
      </w:r>
      <w:r w:rsidRPr="000E21CF">
        <w:rPr>
          <w:rFonts w:ascii="Times New Roman" w:hAnsi="Times New Roman"/>
          <w:sz w:val="20"/>
          <w:szCs w:val="20"/>
          <w:lang w:val="ru-RU"/>
        </w:rPr>
        <w:t xml:space="preserve">                                                                                                                                                доверенность ________________________________________________________________________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vertAlign w:val="superscript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 xml:space="preserve">                                        </w:t>
      </w:r>
      <w:r w:rsidRPr="000E21CF">
        <w:rPr>
          <w:rFonts w:ascii="Times New Roman" w:hAnsi="Times New Roman"/>
          <w:sz w:val="20"/>
          <w:szCs w:val="20"/>
          <w:vertAlign w:val="superscript"/>
          <w:lang w:val="ru-RU"/>
        </w:rPr>
        <w:t>(реквизиты)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Дата _____________________                               М.П.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ПРИЛОЖЕНИЕ: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1.________________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2.________________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Заявка принята «____»____________20___г. в _____, зарегистрирована за  №_____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Заявку принял ________________________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0E21CF" w:rsidRDefault="000E21CF" w:rsidP="009C5B80">
      <w:pPr>
        <w:pStyle w:val="a8"/>
        <w:rPr>
          <w:rFonts w:ascii="Times New Roman" w:hAnsi="Times New Roman"/>
          <w:sz w:val="20"/>
          <w:szCs w:val="20"/>
          <w:lang w:val="ru-RU"/>
        </w:rPr>
      </w:pPr>
    </w:p>
    <w:p w:rsidR="000E21CF" w:rsidRDefault="000E21CF" w:rsidP="000E21CF">
      <w:pPr>
        <w:pStyle w:val="a8"/>
        <w:jc w:val="right"/>
        <w:rPr>
          <w:rFonts w:ascii="Times New Roman" w:hAnsi="Times New Roman"/>
          <w:sz w:val="20"/>
          <w:szCs w:val="20"/>
          <w:lang w:val="ru-RU"/>
        </w:rPr>
      </w:pPr>
    </w:p>
    <w:p w:rsidR="000E21CF" w:rsidRDefault="000E21CF" w:rsidP="000E21CF">
      <w:pPr>
        <w:pStyle w:val="a8"/>
        <w:jc w:val="right"/>
        <w:rPr>
          <w:rFonts w:ascii="Times New Roman" w:hAnsi="Times New Roman"/>
          <w:sz w:val="20"/>
          <w:szCs w:val="20"/>
          <w:lang w:val="ru-RU"/>
        </w:rPr>
      </w:pPr>
    </w:p>
    <w:p w:rsidR="00F33BF5" w:rsidRDefault="00F33BF5" w:rsidP="000E21CF">
      <w:pPr>
        <w:pStyle w:val="a8"/>
        <w:jc w:val="right"/>
        <w:rPr>
          <w:rFonts w:ascii="Times New Roman" w:hAnsi="Times New Roman"/>
          <w:sz w:val="20"/>
          <w:szCs w:val="20"/>
          <w:lang w:val="ru-RU"/>
        </w:rPr>
      </w:pPr>
    </w:p>
    <w:p w:rsidR="000C47AA" w:rsidRDefault="000C47AA" w:rsidP="000E21CF">
      <w:pPr>
        <w:pStyle w:val="a8"/>
        <w:jc w:val="right"/>
        <w:rPr>
          <w:rFonts w:ascii="Times New Roman" w:hAnsi="Times New Roman"/>
          <w:sz w:val="20"/>
          <w:szCs w:val="20"/>
          <w:lang w:val="ru-RU"/>
        </w:rPr>
      </w:pPr>
    </w:p>
    <w:p w:rsidR="000C47AA" w:rsidRDefault="000C47AA" w:rsidP="000E21CF">
      <w:pPr>
        <w:pStyle w:val="a8"/>
        <w:jc w:val="right"/>
        <w:rPr>
          <w:rFonts w:ascii="Times New Roman" w:hAnsi="Times New Roman"/>
          <w:sz w:val="20"/>
          <w:szCs w:val="20"/>
          <w:lang w:val="ru-RU"/>
        </w:rPr>
      </w:pPr>
    </w:p>
    <w:p w:rsidR="000C47AA" w:rsidRDefault="000C47AA" w:rsidP="000E21CF">
      <w:pPr>
        <w:pStyle w:val="a8"/>
        <w:jc w:val="right"/>
        <w:rPr>
          <w:rFonts w:ascii="Times New Roman" w:hAnsi="Times New Roman"/>
          <w:sz w:val="20"/>
          <w:szCs w:val="20"/>
          <w:lang w:val="ru-RU"/>
        </w:rPr>
      </w:pPr>
    </w:p>
    <w:p w:rsidR="000C47AA" w:rsidRDefault="000C47AA" w:rsidP="000E21CF">
      <w:pPr>
        <w:pStyle w:val="a8"/>
        <w:jc w:val="right"/>
        <w:rPr>
          <w:rFonts w:ascii="Times New Roman" w:hAnsi="Times New Roman"/>
          <w:sz w:val="20"/>
          <w:szCs w:val="20"/>
          <w:lang w:val="ru-RU"/>
        </w:rPr>
      </w:pPr>
    </w:p>
    <w:p w:rsidR="000C47AA" w:rsidRDefault="000C47AA" w:rsidP="000E21CF">
      <w:pPr>
        <w:pStyle w:val="a8"/>
        <w:jc w:val="right"/>
        <w:rPr>
          <w:rFonts w:ascii="Times New Roman" w:hAnsi="Times New Roman"/>
          <w:sz w:val="20"/>
          <w:szCs w:val="20"/>
          <w:lang w:val="ru-RU"/>
        </w:rPr>
      </w:pPr>
    </w:p>
    <w:p w:rsidR="0094231C" w:rsidRDefault="0094231C" w:rsidP="000E21CF">
      <w:pPr>
        <w:pStyle w:val="a8"/>
        <w:jc w:val="right"/>
        <w:rPr>
          <w:rFonts w:ascii="Times New Roman" w:hAnsi="Times New Roman"/>
          <w:sz w:val="20"/>
          <w:szCs w:val="20"/>
          <w:lang w:val="ru-RU"/>
        </w:rPr>
      </w:pPr>
    </w:p>
    <w:p w:rsidR="0094231C" w:rsidRDefault="0094231C" w:rsidP="000E21CF">
      <w:pPr>
        <w:pStyle w:val="a8"/>
        <w:jc w:val="right"/>
        <w:rPr>
          <w:rFonts w:ascii="Times New Roman" w:hAnsi="Times New Roman"/>
          <w:sz w:val="20"/>
          <w:szCs w:val="20"/>
          <w:lang w:val="ru-RU"/>
        </w:rPr>
      </w:pPr>
    </w:p>
    <w:p w:rsidR="0094231C" w:rsidRDefault="0094231C" w:rsidP="000E21CF">
      <w:pPr>
        <w:pStyle w:val="a8"/>
        <w:jc w:val="right"/>
        <w:rPr>
          <w:rFonts w:ascii="Times New Roman" w:hAnsi="Times New Roman"/>
          <w:sz w:val="20"/>
          <w:szCs w:val="20"/>
          <w:lang w:val="ru-RU"/>
        </w:rPr>
      </w:pPr>
    </w:p>
    <w:p w:rsidR="0094231C" w:rsidRDefault="0094231C" w:rsidP="000E21CF">
      <w:pPr>
        <w:pStyle w:val="a8"/>
        <w:jc w:val="right"/>
        <w:rPr>
          <w:rFonts w:ascii="Times New Roman" w:hAnsi="Times New Roman"/>
          <w:sz w:val="20"/>
          <w:szCs w:val="20"/>
          <w:lang w:val="ru-RU"/>
        </w:rPr>
      </w:pPr>
    </w:p>
    <w:p w:rsidR="00F33BF5" w:rsidRDefault="00F33BF5" w:rsidP="000E21CF">
      <w:pPr>
        <w:pStyle w:val="a8"/>
        <w:jc w:val="right"/>
        <w:rPr>
          <w:rFonts w:ascii="Times New Roman" w:hAnsi="Times New Roman"/>
          <w:sz w:val="20"/>
          <w:szCs w:val="20"/>
          <w:lang w:val="ru-RU"/>
        </w:rPr>
      </w:pPr>
    </w:p>
    <w:p w:rsidR="000E21CF" w:rsidRPr="000E21CF" w:rsidRDefault="000E21CF" w:rsidP="000E21CF">
      <w:pPr>
        <w:pStyle w:val="a8"/>
        <w:jc w:val="right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lastRenderedPageBreak/>
        <w:t>Кому ___________________________</w:t>
      </w:r>
    </w:p>
    <w:p w:rsidR="000E21CF" w:rsidRPr="000E21CF" w:rsidRDefault="000E21CF" w:rsidP="000E21CF">
      <w:pPr>
        <w:pStyle w:val="a8"/>
        <w:jc w:val="right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________________________________</w:t>
      </w:r>
    </w:p>
    <w:p w:rsidR="000E21CF" w:rsidRPr="000E21CF" w:rsidRDefault="000E21CF" w:rsidP="000E21CF">
      <w:pPr>
        <w:pStyle w:val="a8"/>
        <w:ind w:left="567"/>
        <w:jc w:val="right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________________________________</w:t>
      </w:r>
    </w:p>
    <w:p w:rsidR="000E21CF" w:rsidRPr="000E21CF" w:rsidRDefault="000E21CF" w:rsidP="000E21CF">
      <w:pPr>
        <w:pStyle w:val="a8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0E21CF" w:rsidRPr="000E21CF" w:rsidRDefault="000E21CF" w:rsidP="000E21CF">
      <w:pPr>
        <w:pStyle w:val="a8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F33BF5" w:rsidRDefault="00F33BF5" w:rsidP="000E21CF">
      <w:pPr>
        <w:pStyle w:val="a8"/>
        <w:ind w:left="284" w:right="-143"/>
        <w:jc w:val="center"/>
        <w:rPr>
          <w:rFonts w:ascii="Times New Roman" w:hAnsi="Times New Roman"/>
          <w:sz w:val="20"/>
          <w:szCs w:val="20"/>
          <w:lang w:val="ru-RU"/>
        </w:rPr>
      </w:pPr>
    </w:p>
    <w:p w:rsidR="000E21CF" w:rsidRPr="000E21CF" w:rsidRDefault="000E21CF" w:rsidP="000E21CF">
      <w:pPr>
        <w:pStyle w:val="a8"/>
        <w:ind w:left="284" w:right="-143"/>
        <w:jc w:val="center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ЗАЯВКА</w:t>
      </w:r>
    </w:p>
    <w:p w:rsidR="000E21CF" w:rsidRPr="000E21CF" w:rsidRDefault="00F33BF5" w:rsidP="00F33BF5">
      <w:pPr>
        <w:pStyle w:val="a8"/>
        <w:ind w:left="284" w:right="-143"/>
        <w:jc w:val="center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 xml:space="preserve">на </w:t>
      </w:r>
      <w:r w:rsidRPr="00E75947">
        <w:rPr>
          <w:rFonts w:ascii="Times New Roman" w:hAnsi="Times New Roman"/>
          <w:sz w:val="20"/>
          <w:szCs w:val="20"/>
          <w:lang w:val="ru-RU"/>
        </w:rPr>
        <w:t>участие в аукционе на право заключения договора аренды земельного участка</w:t>
      </w:r>
    </w:p>
    <w:p w:rsidR="00F33BF5" w:rsidRDefault="00F33BF5" w:rsidP="0056777D">
      <w:pPr>
        <w:pStyle w:val="a8"/>
        <w:ind w:left="284" w:right="-143"/>
        <w:rPr>
          <w:rFonts w:ascii="Times New Roman" w:hAnsi="Times New Roman"/>
          <w:sz w:val="20"/>
          <w:szCs w:val="20"/>
          <w:lang w:val="ru-RU"/>
        </w:rPr>
      </w:pPr>
    </w:p>
    <w:p w:rsidR="000E21CF" w:rsidRPr="000E21CF" w:rsidRDefault="000E21CF" w:rsidP="0056777D">
      <w:pPr>
        <w:pStyle w:val="a8"/>
        <w:ind w:left="284" w:right="-143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Заявитель: (для  физических лиц - Ф.И.О. полностью) _______________________________</w:t>
      </w:r>
      <w:r w:rsidR="0056777D">
        <w:rPr>
          <w:rFonts w:ascii="Times New Roman" w:hAnsi="Times New Roman"/>
          <w:sz w:val="20"/>
          <w:szCs w:val="20"/>
          <w:lang w:val="ru-RU"/>
        </w:rPr>
        <w:t>________________________</w:t>
      </w:r>
      <w:r w:rsidRPr="000E21CF">
        <w:rPr>
          <w:rFonts w:ascii="Times New Roman" w:hAnsi="Times New Roman"/>
          <w:sz w:val="20"/>
          <w:szCs w:val="20"/>
          <w:lang w:val="ru-RU"/>
        </w:rPr>
        <w:t>_________________________________________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Паспорт серия _____ номер _______ дата выдачи _______ кем выдан _________________________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____________________________________________________________________________________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Адрес регистрации, места жительства ______________________________________ тел. _____  факс _______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Реквизиты для возврата задатка: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Наименование банка заявителя _________________________________________________________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Расчетный счет _______________________________________________БИК ___________________ _________________ Корр. Счет__________________________________________________________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Л/счет _____________________________________________________________________________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Кому _____________________________________________________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0E21CF" w:rsidRPr="000E21CF" w:rsidRDefault="004258A2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 xml:space="preserve">Прошу принять заявку и прилагаемые документы для участия в открытом аукционе </w:t>
      </w:r>
      <w:r>
        <w:rPr>
          <w:rFonts w:ascii="Times New Roman" w:hAnsi="Times New Roman"/>
          <w:sz w:val="20"/>
          <w:szCs w:val="20"/>
          <w:lang w:val="ru-RU"/>
        </w:rPr>
        <w:t>на право заключения договора аренды</w:t>
      </w:r>
      <w:r w:rsidRPr="000E21CF">
        <w:rPr>
          <w:rFonts w:ascii="Times New Roman" w:hAnsi="Times New Roman"/>
          <w:sz w:val="20"/>
          <w:szCs w:val="20"/>
          <w:lang w:val="ru-RU"/>
        </w:rPr>
        <w:t xml:space="preserve"> земельного участка с кадастровым номером</w:t>
      </w:r>
      <w:r w:rsidR="000E21CF" w:rsidRPr="000E21CF">
        <w:rPr>
          <w:rFonts w:ascii="Times New Roman" w:hAnsi="Times New Roman"/>
          <w:sz w:val="20"/>
          <w:szCs w:val="20"/>
          <w:lang w:val="ru-RU"/>
        </w:rPr>
        <w:t xml:space="preserve"> ______________________, местоположение: _____________________________________________________________________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 xml:space="preserve">__________________________________________________________________________________________________________________________________________________________________________ </w:t>
      </w:r>
    </w:p>
    <w:p w:rsidR="00F33BF5" w:rsidRPr="009451D4" w:rsidRDefault="00F33BF5" w:rsidP="00F33BF5">
      <w:pPr>
        <w:pStyle w:val="a8"/>
        <w:ind w:left="284" w:right="-143" w:firstLine="424"/>
        <w:jc w:val="both"/>
        <w:rPr>
          <w:rFonts w:ascii="Times New Roman" w:hAnsi="Times New Roman"/>
          <w:sz w:val="20"/>
          <w:szCs w:val="20"/>
          <w:lang w:val="ru-RU"/>
        </w:rPr>
      </w:pPr>
      <w:r w:rsidRPr="009451D4">
        <w:rPr>
          <w:rFonts w:ascii="Times New Roman" w:hAnsi="Times New Roman"/>
          <w:sz w:val="20"/>
          <w:szCs w:val="20"/>
          <w:lang w:val="ru-RU"/>
        </w:rPr>
        <w:t>В случае победы на аукционе принимаю на себя обязательство  заключить договор аренды имущества, находящегося в собственности Елизовского городского поселения (с условиями проекта договора аренды ознакомлен, обязанности арендатора по договору принимаю в полном объеме) по итогам аукциона в срок и на условиях, установленных  документацией об аукционе.</w:t>
      </w:r>
    </w:p>
    <w:p w:rsidR="00F33BF5" w:rsidRPr="009451D4" w:rsidRDefault="00F33BF5" w:rsidP="00F33BF5">
      <w:pPr>
        <w:pStyle w:val="a8"/>
        <w:ind w:left="284" w:right="-143" w:firstLine="424"/>
        <w:jc w:val="both"/>
        <w:rPr>
          <w:rFonts w:ascii="Times New Roman" w:hAnsi="Times New Roman"/>
          <w:sz w:val="20"/>
          <w:szCs w:val="20"/>
          <w:lang w:val="ru-RU"/>
        </w:rPr>
      </w:pPr>
      <w:r w:rsidRPr="009451D4">
        <w:rPr>
          <w:rFonts w:ascii="Times New Roman" w:hAnsi="Times New Roman"/>
          <w:sz w:val="20"/>
          <w:szCs w:val="20"/>
          <w:lang w:val="ru-RU"/>
        </w:rPr>
        <w:t>В случае признания меня Победителем аукциона и моего отказа от заключения договора аренды имущества, находящегося в собственности Елизовского городского поселения либо не внесения в срок, установленный в п.2 данной заявки, суммы платежа, выражаю согласие с тем, что сумма внесенного мной задатка возврату не подлежит по основаниям, установленным в ч.2 ст.381, ст.416 ГК РФ.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Заявитель ______________ ( Ф.И.О.), доверенность ________ (реквизиты)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 xml:space="preserve">Дата ________ подпись _________ 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ПРИЛОЖЕНИЕ: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1.________________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2.________________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3. ____________________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0E21CF">
        <w:rPr>
          <w:rFonts w:ascii="Times New Roman" w:hAnsi="Times New Roman"/>
          <w:sz w:val="20"/>
          <w:szCs w:val="20"/>
          <w:lang w:val="ru-RU"/>
        </w:rPr>
        <w:t>Заявка принята «____»____________20___ г. в_____, зарегистрирована за  №_____</w:t>
      </w:r>
    </w:p>
    <w:p w:rsidR="000E21CF" w:rsidRPr="000E21CF" w:rsidRDefault="000E21CF" w:rsidP="000E21CF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66724D" w:rsidRPr="0066724D" w:rsidRDefault="000E21CF" w:rsidP="0066724D">
      <w:pPr>
        <w:pStyle w:val="a8"/>
        <w:ind w:left="284" w:right="-143"/>
        <w:jc w:val="both"/>
        <w:rPr>
          <w:rFonts w:ascii="Times New Roman" w:hAnsi="Times New Roman"/>
          <w:sz w:val="20"/>
          <w:szCs w:val="20"/>
          <w:lang w:val="ru-RU"/>
        </w:rPr>
      </w:pPr>
      <w:r w:rsidRPr="0066724D">
        <w:rPr>
          <w:rFonts w:ascii="Times New Roman" w:hAnsi="Times New Roman"/>
          <w:sz w:val="20"/>
          <w:szCs w:val="20"/>
          <w:lang w:val="ru-RU"/>
        </w:rPr>
        <w:t>Заявку</w:t>
      </w:r>
      <w:r w:rsidR="0066724D" w:rsidRPr="0066724D">
        <w:rPr>
          <w:rFonts w:ascii="Times New Roman" w:hAnsi="Times New Roman"/>
          <w:sz w:val="20"/>
          <w:szCs w:val="20"/>
          <w:lang w:val="ru-RU"/>
        </w:rPr>
        <w:t xml:space="preserve"> принял ______________________</w:t>
      </w:r>
    </w:p>
    <w:p w:rsidR="009C5B80" w:rsidRDefault="009C5B80" w:rsidP="0066724D">
      <w:pPr>
        <w:jc w:val="center"/>
        <w:rPr>
          <w:b/>
          <w:sz w:val="26"/>
          <w:szCs w:val="26"/>
        </w:rPr>
      </w:pPr>
    </w:p>
    <w:p w:rsidR="009C5B80" w:rsidRDefault="009C5B80" w:rsidP="0066724D">
      <w:pPr>
        <w:jc w:val="center"/>
        <w:rPr>
          <w:b/>
          <w:sz w:val="26"/>
          <w:szCs w:val="26"/>
        </w:rPr>
      </w:pPr>
    </w:p>
    <w:p w:rsidR="009C5B80" w:rsidRDefault="009C5B80" w:rsidP="0066724D">
      <w:pPr>
        <w:jc w:val="center"/>
        <w:rPr>
          <w:b/>
          <w:sz w:val="26"/>
          <w:szCs w:val="26"/>
        </w:rPr>
      </w:pPr>
    </w:p>
    <w:p w:rsidR="009C5B80" w:rsidRDefault="009C5B80" w:rsidP="0066724D">
      <w:pPr>
        <w:jc w:val="center"/>
        <w:rPr>
          <w:b/>
          <w:sz w:val="26"/>
          <w:szCs w:val="26"/>
        </w:rPr>
      </w:pPr>
    </w:p>
    <w:p w:rsidR="009C5B80" w:rsidRDefault="009C5B80" w:rsidP="0066724D">
      <w:pPr>
        <w:jc w:val="center"/>
        <w:rPr>
          <w:b/>
          <w:sz w:val="26"/>
          <w:szCs w:val="26"/>
        </w:rPr>
      </w:pPr>
    </w:p>
    <w:p w:rsidR="009C5B80" w:rsidRDefault="009C5B80" w:rsidP="0066724D">
      <w:pPr>
        <w:jc w:val="center"/>
        <w:rPr>
          <w:b/>
          <w:sz w:val="26"/>
          <w:szCs w:val="26"/>
        </w:rPr>
      </w:pPr>
    </w:p>
    <w:p w:rsidR="009C5B80" w:rsidRDefault="009C5B80" w:rsidP="0066724D">
      <w:pPr>
        <w:jc w:val="center"/>
        <w:rPr>
          <w:b/>
          <w:sz w:val="26"/>
          <w:szCs w:val="26"/>
        </w:rPr>
      </w:pPr>
    </w:p>
    <w:p w:rsidR="009C5B80" w:rsidRDefault="009C5B80" w:rsidP="0066724D">
      <w:pPr>
        <w:jc w:val="center"/>
        <w:rPr>
          <w:b/>
          <w:sz w:val="26"/>
          <w:szCs w:val="26"/>
        </w:rPr>
      </w:pPr>
    </w:p>
    <w:p w:rsidR="009C5B80" w:rsidRDefault="009C5B80" w:rsidP="0066724D">
      <w:pPr>
        <w:jc w:val="center"/>
        <w:rPr>
          <w:b/>
          <w:sz w:val="26"/>
          <w:szCs w:val="26"/>
        </w:rPr>
      </w:pPr>
    </w:p>
    <w:p w:rsidR="000C47AA" w:rsidRDefault="000C47AA" w:rsidP="0066724D">
      <w:pPr>
        <w:jc w:val="center"/>
        <w:rPr>
          <w:b/>
          <w:sz w:val="26"/>
          <w:szCs w:val="26"/>
        </w:rPr>
      </w:pPr>
    </w:p>
    <w:p w:rsidR="0066724D" w:rsidRPr="000E21CF" w:rsidRDefault="0066724D" w:rsidP="00D57139">
      <w:pPr>
        <w:spacing w:line="276" w:lineRule="auto"/>
        <w:jc w:val="both"/>
        <w:rPr>
          <w:sz w:val="20"/>
          <w:szCs w:val="20"/>
        </w:rPr>
      </w:pPr>
    </w:p>
    <w:sectPr w:rsidR="0066724D" w:rsidRPr="000E21CF" w:rsidSect="0094231C">
      <w:pgSz w:w="11906" w:h="16838"/>
      <w:pgMar w:top="709" w:right="850" w:bottom="709" w:left="1701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5D8E" w:rsidRDefault="00EF5D8E">
      <w:r>
        <w:separator/>
      </w:r>
    </w:p>
  </w:endnote>
  <w:endnote w:type="continuationSeparator" w:id="0">
    <w:p w:rsidR="00EF5D8E" w:rsidRDefault="00EF5D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5D8E" w:rsidRDefault="00EF5D8E">
      <w:r>
        <w:separator/>
      </w:r>
    </w:p>
  </w:footnote>
  <w:footnote w:type="continuationSeparator" w:id="0">
    <w:p w:rsidR="00EF5D8E" w:rsidRDefault="00EF5D8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32CAE00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</w:abstractNum>
  <w:abstractNum w:abstractNumId="1">
    <w:nsid w:val="00000003"/>
    <w:multiLevelType w:val="multilevel"/>
    <w:tmpl w:val="00000002"/>
    <w:lvl w:ilvl="0">
      <w:start w:val="2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2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2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2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2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2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2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2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2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">
    <w:nsid w:val="00000005"/>
    <w:multiLevelType w:val="multilevel"/>
    <w:tmpl w:val="00000004"/>
    <w:lvl w:ilvl="0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4">
    <w:nsid w:val="00000009"/>
    <w:multiLevelType w:val="multilevel"/>
    <w:tmpl w:val="00000008"/>
    <w:lvl w:ilvl="0">
      <w:start w:val="2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2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2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2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2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2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2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2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2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5">
    <w:nsid w:val="0000000B"/>
    <w:multiLevelType w:val="multilevel"/>
    <w:tmpl w:val="0000000A"/>
    <w:lvl w:ilvl="0">
      <w:start w:val="4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4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4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4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4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4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4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4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6">
    <w:nsid w:val="0000000D"/>
    <w:multiLevelType w:val="multilevel"/>
    <w:tmpl w:val="0000000C"/>
    <w:lvl w:ilvl="0">
      <w:start w:val="6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6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6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6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6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6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6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6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6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7">
    <w:nsid w:val="0000000F"/>
    <w:multiLevelType w:val="multilevel"/>
    <w:tmpl w:val="0000000E"/>
    <w:lvl w:ilvl="0">
      <w:start w:val="2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2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2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2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2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2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2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2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2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8">
    <w:nsid w:val="00000011"/>
    <w:multiLevelType w:val="multilevel"/>
    <w:tmpl w:val="00000010"/>
    <w:lvl w:ilvl="0">
      <w:start w:val="1"/>
      <w:numFmt w:val="decimal"/>
      <w:lvlText w:val="4.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4.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4.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4.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4.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4.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4.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4.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4.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9">
    <w:nsid w:val="00000013"/>
    <w:multiLevelType w:val="multilevel"/>
    <w:tmpl w:val="00000012"/>
    <w:lvl w:ilvl="0">
      <w:start w:val="3"/>
      <w:numFmt w:val="decimal"/>
      <w:lvlText w:val="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3"/>
      <w:numFmt w:val="decimal"/>
      <w:lvlText w:val="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3"/>
      <w:numFmt w:val="decimal"/>
      <w:lvlText w:val="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3"/>
      <w:numFmt w:val="decimal"/>
      <w:lvlText w:val="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3"/>
      <w:numFmt w:val="decimal"/>
      <w:lvlText w:val="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3"/>
      <w:numFmt w:val="decimal"/>
      <w:lvlText w:val="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3"/>
      <w:numFmt w:val="decimal"/>
      <w:lvlText w:val="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3"/>
      <w:numFmt w:val="decimal"/>
      <w:lvlText w:val="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3"/>
      <w:numFmt w:val="decimal"/>
      <w:lvlText w:val="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0">
    <w:nsid w:val="00000015"/>
    <w:multiLevelType w:val="multilevel"/>
    <w:tmpl w:val="00000014"/>
    <w:lvl w:ilvl="0">
      <w:start w:val="5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6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6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6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6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6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6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6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6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1">
    <w:nsid w:val="03E8131C"/>
    <w:multiLevelType w:val="hybridMultilevel"/>
    <w:tmpl w:val="3CA60C8C"/>
    <w:lvl w:ilvl="0" w:tplc="02747B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04916A70"/>
    <w:multiLevelType w:val="hybridMultilevel"/>
    <w:tmpl w:val="56F45262"/>
    <w:lvl w:ilvl="0" w:tplc="AAF2B8DC">
      <w:start w:val="1"/>
      <w:numFmt w:val="decimal"/>
      <w:lvlText w:val="%1)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0D3E30A6"/>
    <w:multiLevelType w:val="hybridMultilevel"/>
    <w:tmpl w:val="A54C0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3BF491A"/>
    <w:multiLevelType w:val="singleLevel"/>
    <w:tmpl w:val="700610E6"/>
    <w:lvl w:ilvl="0">
      <w:start w:val="4"/>
      <w:numFmt w:val="decimal"/>
      <w:lvlText w:val="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15">
    <w:nsid w:val="3C1F38A6"/>
    <w:multiLevelType w:val="multilevel"/>
    <w:tmpl w:val="C28A9ED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6">
    <w:nsid w:val="3C6C4B37"/>
    <w:multiLevelType w:val="hybridMultilevel"/>
    <w:tmpl w:val="82AC6CFE"/>
    <w:lvl w:ilvl="0" w:tplc="E39A14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CAA25988">
      <w:numFmt w:val="none"/>
      <w:lvlText w:val=""/>
      <w:lvlJc w:val="left"/>
      <w:pPr>
        <w:tabs>
          <w:tab w:val="num" w:pos="360"/>
        </w:tabs>
      </w:pPr>
    </w:lvl>
    <w:lvl w:ilvl="2" w:tplc="4FC48C76">
      <w:numFmt w:val="none"/>
      <w:lvlText w:val=""/>
      <w:lvlJc w:val="left"/>
      <w:pPr>
        <w:tabs>
          <w:tab w:val="num" w:pos="360"/>
        </w:tabs>
      </w:pPr>
    </w:lvl>
    <w:lvl w:ilvl="3" w:tplc="FF0892E8">
      <w:numFmt w:val="none"/>
      <w:lvlText w:val=""/>
      <w:lvlJc w:val="left"/>
      <w:pPr>
        <w:tabs>
          <w:tab w:val="num" w:pos="360"/>
        </w:tabs>
      </w:pPr>
    </w:lvl>
    <w:lvl w:ilvl="4" w:tplc="7918184C">
      <w:numFmt w:val="none"/>
      <w:lvlText w:val=""/>
      <w:lvlJc w:val="left"/>
      <w:pPr>
        <w:tabs>
          <w:tab w:val="num" w:pos="360"/>
        </w:tabs>
      </w:pPr>
    </w:lvl>
    <w:lvl w:ilvl="5" w:tplc="A3AC9028">
      <w:numFmt w:val="none"/>
      <w:lvlText w:val=""/>
      <w:lvlJc w:val="left"/>
      <w:pPr>
        <w:tabs>
          <w:tab w:val="num" w:pos="360"/>
        </w:tabs>
      </w:pPr>
    </w:lvl>
    <w:lvl w:ilvl="6" w:tplc="C6E00FF0">
      <w:numFmt w:val="none"/>
      <w:lvlText w:val=""/>
      <w:lvlJc w:val="left"/>
      <w:pPr>
        <w:tabs>
          <w:tab w:val="num" w:pos="360"/>
        </w:tabs>
      </w:pPr>
    </w:lvl>
    <w:lvl w:ilvl="7" w:tplc="BC2EA500">
      <w:numFmt w:val="none"/>
      <w:lvlText w:val=""/>
      <w:lvlJc w:val="left"/>
      <w:pPr>
        <w:tabs>
          <w:tab w:val="num" w:pos="360"/>
        </w:tabs>
      </w:pPr>
    </w:lvl>
    <w:lvl w:ilvl="8" w:tplc="59C8A45C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6C9A1182"/>
    <w:multiLevelType w:val="hybridMultilevel"/>
    <w:tmpl w:val="6B505A18"/>
    <w:lvl w:ilvl="0" w:tplc="0246B1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E174770"/>
    <w:multiLevelType w:val="hybridMultilevel"/>
    <w:tmpl w:val="6B505A18"/>
    <w:lvl w:ilvl="0" w:tplc="0246B1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FFB0492"/>
    <w:multiLevelType w:val="hybridMultilevel"/>
    <w:tmpl w:val="00A622F0"/>
    <w:lvl w:ilvl="0" w:tplc="7DEA1E26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4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17"/>
  </w:num>
  <w:num w:numId="5">
    <w:abstractNumId w:val="12"/>
  </w:num>
  <w:num w:numId="6">
    <w:abstractNumId w:val="13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8"/>
  </w:num>
  <w:num w:numId="16">
    <w:abstractNumId w:val="9"/>
  </w:num>
  <w:num w:numId="17">
    <w:abstractNumId w:val="10"/>
  </w:num>
  <w:num w:numId="18">
    <w:abstractNumId w:val="18"/>
  </w:num>
  <w:num w:numId="19">
    <w:abstractNumId w:val="16"/>
  </w:num>
  <w:num w:numId="20">
    <w:abstractNumId w:val="15"/>
  </w:num>
  <w:num w:numId="2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SystemFonts/>
  <w:stylePaneFormatFilter w:val="3F01"/>
  <w:defaultTabStop w:val="708"/>
  <w:drawingGridHorizontalSpacing w:val="14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2197"/>
    <w:rsid w:val="00000B3D"/>
    <w:rsid w:val="00015CA5"/>
    <w:rsid w:val="00026B18"/>
    <w:rsid w:val="000348DA"/>
    <w:rsid w:val="00035704"/>
    <w:rsid w:val="00037E74"/>
    <w:rsid w:val="00042185"/>
    <w:rsid w:val="00043A9E"/>
    <w:rsid w:val="000511CE"/>
    <w:rsid w:val="000638EA"/>
    <w:rsid w:val="0006601D"/>
    <w:rsid w:val="0006673C"/>
    <w:rsid w:val="00073993"/>
    <w:rsid w:val="00082ACD"/>
    <w:rsid w:val="00084910"/>
    <w:rsid w:val="000849BF"/>
    <w:rsid w:val="00085772"/>
    <w:rsid w:val="000A1B17"/>
    <w:rsid w:val="000B26F1"/>
    <w:rsid w:val="000C47AA"/>
    <w:rsid w:val="000D2197"/>
    <w:rsid w:val="000D4B5D"/>
    <w:rsid w:val="000D6D5B"/>
    <w:rsid w:val="000E21CF"/>
    <w:rsid w:val="000E27BA"/>
    <w:rsid w:val="000E5BCD"/>
    <w:rsid w:val="000F3D00"/>
    <w:rsid w:val="000F684C"/>
    <w:rsid w:val="00103876"/>
    <w:rsid w:val="00114F2E"/>
    <w:rsid w:val="00125FA3"/>
    <w:rsid w:val="001366DE"/>
    <w:rsid w:val="0014174B"/>
    <w:rsid w:val="00145AE0"/>
    <w:rsid w:val="00146F28"/>
    <w:rsid w:val="0015325F"/>
    <w:rsid w:val="00157E14"/>
    <w:rsid w:val="0017204C"/>
    <w:rsid w:val="00193818"/>
    <w:rsid w:val="00195128"/>
    <w:rsid w:val="001A3545"/>
    <w:rsid w:val="001C6642"/>
    <w:rsid w:val="001C6D13"/>
    <w:rsid w:val="001D2C6C"/>
    <w:rsid w:val="001D38A3"/>
    <w:rsid w:val="001D472F"/>
    <w:rsid w:val="001D5544"/>
    <w:rsid w:val="001E1E4C"/>
    <w:rsid w:val="001E463B"/>
    <w:rsid w:val="001F0DFD"/>
    <w:rsid w:val="00202161"/>
    <w:rsid w:val="00202D16"/>
    <w:rsid w:val="002110BE"/>
    <w:rsid w:val="0021348A"/>
    <w:rsid w:val="00215588"/>
    <w:rsid w:val="00220867"/>
    <w:rsid w:val="0022252C"/>
    <w:rsid w:val="002304F9"/>
    <w:rsid w:val="0024132B"/>
    <w:rsid w:val="00242857"/>
    <w:rsid w:val="00245FE7"/>
    <w:rsid w:val="00255986"/>
    <w:rsid w:val="00262068"/>
    <w:rsid w:val="00262194"/>
    <w:rsid w:val="002637B5"/>
    <w:rsid w:val="00265AAA"/>
    <w:rsid w:val="00267583"/>
    <w:rsid w:val="0028091F"/>
    <w:rsid w:val="00280EE8"/>
    <w:rsid w:val="002854E9"/>
    <w:rsid w:val="002930CD"/>
    <w:rsid w:val="002A7C07"/>
    <w:rsid w:val="002B1E6C"/>
    <w:rsid w:val="002C32F9"/>
    <w:rsid w:val="002C34C5"/>
    <w:rsid w:val="002D2EBF"/>
    <w:rsid w:val="002D3F67"/>
    <w:rsid w:val="002E7A4E"/>
    <w:rsid w:val="002F273E"/>
    <w:rsid w:val="002F6798"/>
    <w:rsid w:val="002F6EA4"/>
    <w:rsid w:val="003004F2"/>
    <w:rsid w:val="00325E80"/>
    <w:rsid w:val="0033121D"/>
    <w:rsid w:val="00342A4D"/>
    <w:rsid w:val="00342ED4"/>
    <w:rsid w:val="00344275"/>
    <w:rsid w:val="00346A04"/>
    <w:rsid w:val="00360564"/>
    <w:rsid w:val="00362F8B"/>
    <w:rsid w:val="00365822"/>
    <w:rsid w:val="0036724B"/>
    <w:rsid w:val="0037448F"/>
    <w:rsid w:val="0037575A"/>
    <w:rsid w:val="003771AB"/>
    <w:rsid w:val="003A1678"/>
    <w:rsid w:val="003A21F9"/>
    <w:rsid w:val="003A4562"/>
    <w:rsid w:val="003B0348"/>
    <w:rsid w:val="003B24CC"/>
    <w:rsid w:val="003C5CB4"/>
    <w:rsid w:val="003C6DE4"/>
    <w:rsid w:val="003E0DEC"/>
    <w:rsid w:val="003E2F7E"/>
    <w:rsid w:val="003E6616"/>
    <w:rsid w:val="003F067E"/>
    <w:rsid w:val="003F10E2"/>
    <w:rsid w:val="003F7AFB"/>
    <w:rsid w:val="00403CD0"/>
    <w:rsid w:val="00404299"/>
    <w:rsid w:val="00410CEE"/>
    <w:rsid w:val="00420B90"/>
    <w:rsid w:val="004258A2"/>
    <w:rsid w:val="00433E5A"/>
    <w:rsid w:val="00443FB3"/>
    <w:rsid w:val="004461EE"/>
    <w:rsid w:val="00455651"/>
    <w:rsid w:val="00455B57"/>
    <w:rsid w:val="0045704B"/>
    <w:rsid w:val="00457DFE"/>
    <w:rsid w:val="0047400D"/>
    <w:rsid w:val="00475BB0"/>
    <w:rsid w:val="004941CA"/>
    <w:rsid w:val="0049792F"/>
    <w:rsid w:val="004A0C64"/>
    <w:rsid w:val="004B3A2B"/>
    <w:rsid w:val="004B48BB"/>
    <w:rsid w:val="004B7340"/>
    <w:rsid w:val="004C36CD"/>
    <w:rsid w:val="004C75E8"/>
    <w:rsid w:val="004D518B"/>
    <w:rsid w:val="004E2C33"/>
    <w:rsid w:val="004F3648"/>
    <w:rsid w:val="004F6AE4"/>
    <w:rsid w:val="004F7887"/>
    <w:rsid w:val="00505A72"/>
    <w:rsid w:val="0050725D"/>
    <w:rsid w:val="00520DB9"/>
    <w:rsid w:val="00523780"/>
    <w:rsid w:val="00525B27"/>
    <w:rsid w:val="00532BEA"/>
    <w:rsid w:val="005404A1"/>
    <w:rsid w:val="00546027"/>
    <w:rsid w:val="0055206D"/>
    <w:rsid w:val="00557AF1"/>
    <w:rsid w:val="0056057A"/>
    <w:rsid w:val="0056777D"/>
    <w:rsid w:val="0058494B"/>
    <w:rsid w:val="005A01DF"/>
    <w:rsid w:val="005A1486"/>
    <w:rsid w:val="005A4A8E"/>
    <w:rsid w:val="005A6354"/>
    <w:rsid w:val="005B0400"/>
    <w:rsid w:val="005B75C2"/>
    <w:rsid w:val="005C01E4"/>
    <w:rsid w:val="005C20FD"/>
    <w:rsid w:val="005E5B58"/>
    <w:rsid w:val="005F0116"/>
    <w:rsid w:val="00605220"/>
    <w:rsid w:val="00613185"/>
    <w:rsid w:val="0061609F"/>
    <w:rsid w:val="00625BD8"/>
    <w:rsid w:val="00630A34"/>
    <w:rsid w:val="006344A3"/>
    <w:rsid w:val="00642CF6"/>
    <w:rsid w:val="00652804"/>
    <w:rsid w:val="00657A2B"/>
    <w:rsid w:val="006641A8"/>
    <w:rsid w:val="0066724D"/>
    <w:rsid w:val="006675B3"/>
    <w:rsid w:val="00673CCB"/>
    <w:rsid w:val="0067534A"/>
    <w:rsid w:val="00683262"/>
    <w:rsid w:val="006860D1"/>
    <w:rsid w:val="00691648"/>
    <w:rsid w:val="006925E3"/>
    <w:rsid w:val="006A0F5B"/>
    <w:rsid w:val="006A22BF"/>
    <w:rsid w:val="006B2BCB"/>
    <w:rsid w:val="006B57B9"/>
    <w:rsid w:val="006C0E5A"/>
    <w:rsid w:val="006C7523"/>
    <w:rsid w:val="006D5F2D"/>
    <w:rsid w:val="006E1BA7"/>
    <w:rsid w:val="007044ED"/>
    <w:rsid w:val="0070618A"/>
    <w:rsid w:val="00707497"/>
    <w:rsid w:val="00711FDC"/>
    <w:rsid w:val="00721E41"/>
    <w:rsid w:val="0072697F"/>
    <w:rsid w:val="00732D2A"/>
    <w:rsid w:val="0073593F"/>
    <w:rsid w:val="0074193B"/>
    <w:rsid w:val="00756668"/>
    <w:rsid w:val="00764021"/>
    <w:rsid w:val="00764C4B"/>
    <w:rsid w:val="00770650"/>
    <w:rsid w:val="00776A0C"/>
    <w:rsid w:val="007818DE"/>
    <w:rsid w:val="007830D0"/>
    <w:rsid w:val="00787042"/>
    <w:rsid w:val="00787FB8"/>
    <w:rsid w:val="007B6C33"/>
    <w:rsid w:val="007C19C7"/>
    <w:rsid w:val="007C3641"/>
    <w:rsid w:val="007C5806"/>
    <w:rsid w:val="007D75BE"/>
    <w:rsid w:val="007F589D"/>
    <w:rsid w:val="00805E75"/>
    <w:rsid w:val="00811A9F"/>
    <w:rsid w:val="00820C9B"/>
    <w:rsid w:val="00823106"/>
    <w:rsid w:val="0082607B"/>
    <w:rsid w:val="008264B1"/>
    <w:rsid w:val="00826BC2"/>
    <w:rsid w:val="00842862"/>
    <w:rsid w:val="00847DAC"/>
    <w:rsid w:val="00851BB2"/>
    <w:rsid w:val="00853719"/>
    <w:rsid w:val="00861DBC"/>
    <w:rsid w:val="0087362E"/>
    <w:rsid w:val="008744B7"/>
    <w:rsid w:val="00880342"/>
    <w:rsid w:val="00881C0A"/>
    <w:rsid w:val="00883C5B"/>
    <w:rsid w:val="00891405"/>
    <w:rsid w:val="00896787"/>
    <w:rsid w:val="008A2927"/>
    <w:rsid w:val="008A3477"/>
    <w:rsid w:val="008A3735"/>
    <w:rsid w:val="008A75CD"/>
    <w:rsid w:val="008D703B"/>
    <w:rsid w:val="008F4BC6"/>
    <w:rsid w:val="008F573D"/>
    <w:rsid w:val="009031B6"/>
    <w:rsid w:val="00904895"/>
    <w:rsid w:val="00917DD3"/>
    <w:rsid w:val="00921EC1"/>
    <w:rsid w:val="00927FBF"/>
    <w:rsid w:val="0094231C"/>
    <w:rsid w:val="009451D4"/>
    <w:rsid w:val="00953208"/>
    <w:rsid w:val="00960D1B"/>
    <w:rsid w:val="0098213F"/>
    <w:rsid w:val="0099622C"/>
    <w:rsid w:val="009A1F23"/>
    <w:rsid w:val="009A6118"/>
    <w:rsid w:val="009B2D6B"/>
    <w:rsid w:val="009C2307"/>
    <w:rsid w:val="009C5B80"/>
    <w:rsid w:val="009D36AE"/>
    <w:rsid w:val="009F7941"/>
    <w:rsid w:val="00A07F12"/>
    <w:rsid w:val="00A07FD7"/>
    <w:rsid w:val="00A16C2D"/>
    <w:rsid w:val="00A323CB"/>
    <w:rsid w:val="00A41781"/>
    <w:rsid w:val="00A51BEB"/>
    <w:rsid w:val="00A51DA7"/>
    <w:rsid w:val="00A570E8"/>
    <w:rsid w:val="00A603AF"/>
    <w:rsid w:val="00A60420"/>
    <w:rsid w:val="00A66343"/>
    <w:rsid w:val="00A71AEA"/>
    <w:rsid w:val="00A81927"/>
    <w:rsid w:val="00A83937"/>
    <w:rsid w:val="00A851F3"/>
    <w:rsid w:val="00A90064"/>
    <w:rsid w:val="00A941C7"/>
    <w:rsid w:val="00A96DD0"/>
    <w:rsid w:val="00AA258C"/>
    <w:rsid w:val="00AA4CAE"/>
    <w:rsid w:val="00AB4569"/>
    <w:rsid w:val="00AC2FE5"/>
    <w:rsid w:val="00AC4CCC"/>
    <w:rsid w:val="00AC76B9"/>
    <w:rsid w:val="00AC7F57"/>
    <w:rsid w:val="00AD0B67"/>
    <w:rsid w:val="00AE3129"/>
    <w:rsid w:val="00AF0472"/>
    <w:rsid w:val="00B02791"/>
    <w:rsid w:val="00B13E51"/>
    <w:rsid w:val="00B14B37"/>
    <w:rsid w:val="00B15CCB"/>
    <w:rsid w:val="00B25153"/>
    <w:rsid w:val="00B2689C"/>
    <w:rsid w:val="00B275EF"/>
    <w:rsid w:val="00B301CC"/>
    <w:rsid w:val="00B35E94"/>
    <w:rsid w:val="00B41BF4"/>
    <w:rsid w:val="00B504CB"/>
    <w:rsid w:val="00B67467"/>
    <w:rsid w:val="00B7225B"/>
    <w:rsid w:val="00B73FD6"/>
    <w:rsid w:val="00B90EC1"/>
    <w:rsid w:val="00B94EDD"/>
    <w:rsid w:val="00B95B86"/>
    <w:rsid w:val="00BB1923"/>
    <w:rsid w:val="00BB7ECA"/>
    <w:rsid w:val="00BD00EB"/>
    <w:rsid w:val="00BE00BC"/>
    <w:rsid w:val="00BF2F20"/>
    <w:rsid w:val="00C02203"/>
    <w:rsid w:val="00C10558"/>
    <w:rsid w:val="00C21FCA"/>
    <w:rsid w:val="00C2265F"/>
    <w:rsid w:val="00C2643B"/>
    <w:rsid w:val="00C32B4E"/>
    <w:rsid w:val="00C370D5"/>
    <w:rsid w:val="00C407B4"/>
    <w:rsid w:val="00C47E05"/>
    <w:rsid w:val="00C56A85"/>
    <w:rsid w:val="00C56DE2"/>
    <w:rsid w:val="00C60B9D"/>
    <w:rsid w:val="00C62B17"/>
    <w:rsid w:val="00C703E8"/>
    <w:rsid w:val="00C82F03"/>
    <w:rsid w:val="00C92876"/>
    <w:rsid w:val="00CA17E6"/>
    <w:rsid w:val="00CA6143"/>
    <w:rsid w:val="00CB0A0F"/>
    <w:rsid w:val="00CB5B4C"/>
    <w:rsid w:val="00CB7089"/>
    <w:rsid w:val="00CC5E82"/>
    <w:rsid w:val="00CD1699"/>
    <w:rsid w:val="00CD227A"/>
    <w:rsid w:val="00CD3729"/>
    <w:rsid w:val="00CF1F56"/>
    <w:rsid w:val="00CF2C2D"/>
    <w:rsid w:val="00CF3AC1"/>
    <w:rsid w:val="00CF52F4"/>
    <w:rsid w:val="00D04CF2"/>
    <w:rsid w:val="00D07DB5"/>
    <w:rsid w:val="00D1562B"/>
    <w:rsid w:val="00D20776"/>
    <w:rsid w:val="00D35747"/>
    <w:rsid w:val="00D37F2B"/>
    <w:rsid w:val="00D416B3"/>
    <w:rsid w:val="00D43A86"/>
    <w:rsid w:val="00D47C3A"/>
    <w:rsid w:val="00D47F4F"/>
    <w:rsid w:val="00D523CF"/>
    <w:rsid w:val="00D52915"/>
    <w:rsid w:val="00D57139"/>
    <w:rsid w:val="00D63B7C"/>
    <w:rsid w:val="00D72677"/>
    <w:rsid w:val="00D838E9"/>
    <w:rsid w:val="00DA2CE3"/>
    <w:rsid w:val="00DA645A"/>
    <w:rsid w:val="00DA78CC"/>
    <w:rsid w:val="00DC207F"/>
    <w:rsid w:val="00DC5DD6"/>
    <w:rsid w:val="00DD0A9C"/>
    <w:rsid w:val="00DF3908"/>
    <w:rsid w:val="00DF6CE5"/>
    <w:rsid w:val="00E019D9"/>
    <w:rsid w:val="00E06512"/>
    <w:rsid w:val="00E2157F"/>
    <w:rsid w:val="00E32222"/>
    <w:rsid w:val="00E45786"/>
    <w:rsid w:val="00E63137"/>
    <w:rsid w:val="00E6480F"/>
    <w:rsid w:val="00E717F3"/>
    <w:rsid w:val="00E75947"/>
    <w:rsid w:val="00E81100"/>
    <w:rsid w:val="00E84A66"/>
    <w:rsid w:val="00E84D7A"/>
    <w:rsid w:val="00E86302"/>
    <w:rsid w:val="00E95745"/>
    <w:rsid w:val="00EA2C44"/>
    <w:rsid w:val="00EA2C57"/>
    <w:rsid w:val="00EA577E"/>
    <w:rsid w:val="00EA71C6"/>
    <w:rsid w:val="00EB1269"/>
    <w:rsid w:val="00EB190D"/>
    <w:rsid w:val="00EB4124"/>
    <w:rsid w:val="00EC3D45"/>
    <w:rsid w:val="00ED269B"/>
    <w:rsid w:val="00ED4E72"/>
    <w:rsid w:val="00EE5607"/>
    <w:rsid w:val="00EE6419"/>
    <w:rsid w:val="00EF067F"/>
    <w:rsid w:val="00EF5D8E"/>
    <w:rsid w:val="00F00055"/>
    <w:rsid w:val="00F03A9B"/>
    <w:rsid w:val="00F05037"/>
    <w:rsid w:val="00F1072E"/>
    <w:rsid w:val="00F23762"/>
    <w:rsid w:val="00F23DAB"/>
    <w:rsid w:val="00F27996"/>
    <w:rsid w:val="00F33BF5"/>
    <w:rsid w:val="00F36431"/>
    <w:rsid w:val="00F62E7A"/>
    <w:rsid w:val="00F63C19"/>
    <w:rsid w:val="00F71F60"/>
    <w:rsid w:val="00F7288A"/>
    <w:rsid w:val="00F72F75"/>
    <w:rsid w:val="00F73DDB"/>
    <w:rsid w:val="00F81ABC"/>
    <w:rsid w:val="00F84D9D"/>
    <w:rsid w:val="00F9254E"/>
    <w:rsid w:val="00F92803"/>
    <w:rsid w:val="00F96F60"/>
    <w:rsid w:val="00FA6C1F"/>
    <w:rsid w:val="00FB02C6"/>
    <w:rsid w:val="00FB0CBD"/>
    <w:rsid w:val="00FC0F66"/>
    <w:rsid w:val="00FC319F"/>
    <w:rsid w:val="00FD24AB"/>
    <w:rsid w:val="00FE019D"/>
    <w:rsid w:val="00FE6BAE"/>
    <w:rsid w:val="00FE79CC"/>
    <w:rsid w:val="00FF0D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8"/>
      <w:szCs w:val="24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b/>
      <w:sz w:val="32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pPr>
      <w:widowControl w:val="0"/>
      <w:jc w:val="both"/>
    </w:pPr>
    <w:rPr>
      <w:snapToGrid w:val="0"/>
    </w:rPr>
  </w:style>
  <w:style w:type="paragraph" w:styleId="a4">
    <w:name w:val="Balloon Text"/>
    <w:basedOn w:val="a"/>
    <w:semiHidden/>
    <w:rsid w:val="005A6354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rsid w:val="001C6642"/>
    <w:pPr>
      <w:widowControl w:val="0"/>
      <w:autoSpaceDE w:val="0"/>
      <w:autoSpaceDN w:val="0"/>
      <w:adjustRightInd w:val="0"/>
      <w:spacing w:line="320" w:lineRule="exact"/>
      <w:jc w:val="both"/>
    </w:pPr>
    <w:rPr>
      <w:sz w:val="24"/>
    </w:rPr>
  </w:style>
  <w:style w:type="paragraph" w:customStyle="1" w:styleId="Style2">
    <w:name w:val="Style2"/>
    <w:basedOn w:val="a"/>
    <w:rsid w:val="001C6642"/>
    <w:pPr>
      <w:widowControl w:val="0"/>
      <w:autoSpaceDE w:val="0"/>
      <w:autoSpaceDN w:val="0"/>
      <w:adjustRightInd w:val="0"/>
      <w:spacing w:line="319" w:lineRule="exact"/>
      <w:ind w:firstLine="701"/>
      <w:jc w:val="both"/>
    </w:pPr>
    <w:rPr>
      <w:sz w:val="24"/>
    </w:rPr>
  </w:style>
  <w:style w:type="paragraph" w:customStyle="1" w:styleId="Style3">
    <w:name w:val="Style3"/>
    <w:basedOn w:val="a"/>
    <w:rsid w:val="001C6642"/>
    <w:pPr>
      <w:widowControl w:val="0"/>
      <w:autoSpaceDE w:val="0"/>
      <w:autoSpaceDN w:val="0"/>
      <w:adjustRightInd w:val="0"/>
      <w:spacing w:line="312" w:lineRule="exact"/>
      <w:ind w:firstLine="538"/>
      <w:jc w:val="both"/>
    </w:pPr>
    <w:rPr>
      <w:sz w:val="24"/>
    </w:rPr>
  </w:style>
  <w:style w:type="paragraph" w:customStyle="1" w:styleId="Style4">
    <w:name w:val="Style4"/>
    <w:basedOn w:val="a"/>
    <w:rsid w:val="001C6642"/>
    <w:pPr>
      <w:widowControl w:val="0"/>
      <w:autoSpaceDE w:val="0"/>
      <w:autoSpaceDN w:val="0"/>
      <w:adjustRightInd w:val="0"/>
    </w:pPr>
    <w:rPr>
      <w:sz w:val="24"/>
    </w:rPr>
  </w:style>
  <w:style w:type="character" w:customStyle="1" w:styleId="FontStyle11">
    <w:name w:val="Font Style11"/>
    <w:rsid w:val="001C6642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sid w:val="001C6642"/>
    <w:rPr>
      <w:rFonts w:ascii="Times New Roman" w:hAnsi="Times New Roman" w:cs="Times New Roman"/>
      <w:b/>
      <w:bCs/>
      <w:sz w:val="26"/>
      <w:szCs w:val="26"/>
    </w:rPr>
  </w:style>
  <w:style w:type="paragraph" w:customStyle="1" w:styleId="Style5">
    <w:name w:val="Style5"/>
    <w:basedOn w:val="a"/>
    <w:rsid w:val="004A0C64"/>
    <w:pPr>
      <w:widowControl w:val="0"/>
      <w:autoSpaceDE w:val="0"/>
      <w:autoSpaceDN w:val="0"/>
      <w:adjustRightInd w:val="0"/>
      <w:spacing w:line="322" w:lineRule="exact"/>
    </w:pPr>
    <w:rPr>
      <w:sz w:val="24"/>
    </w:rPr>
  </w:style>
  <w:style w:type="paragraph" w:customStyle="1" w:styleId="Style6">
    <w:name w:val="Style6"/>
    <w:basedOn w:val="a"/>
    <w:rsid w:val="004A0C64"/>
    <w:pPr>
      <w:widowControl w:val="0"/>
      <w:autoSpaceDE w:val="0"/>
      <w:autoSpaceDN w:val="0"/>
      <w:adjustRightInd w:val="0"/>
      <w:spacing w:line="323" w:lineRule="exact"/>
      <w:ind w:firstLine="682"/>
      <w:jc w:val="both"/>
    </w:pPr>
    <w:rPr>
      <w:sz w:val="24"/>
    </w:rPr>
  </w:style>
  <w:style w:type="paragraph" w:customStyle="1" w:styleId="Style7">
    <w:name w:val="Style7"/>
    <w:basedOn w:val="a"/>
    <w:rsid w:val="004A0C64"/>
    <w:pPr>
      <w:widowControl w:val="0"/>
      <w:autoSpaceDE w:val="0"/>
      <w:autoSpaceDN w:val="0"/>
      <w:adjustRightInd w:val="0"/>
    </w:pPr>
    <w:rPr>
      <w:sz w:val="24"/>
    </w:rPr>
  </w:style>
  <w:style w:type="character" w:customStyle="1" w:styleId="FontStyle13">
    <w:name w:val="Font Style13"/>
    <w:rsid w:val="004A0C64"/>
    <w:rPr>
      <w:rFonts w:ascii="Times New Roman" w:hAnsi="Times New Roman" w:cs="Times New Roman" w:hint="default"/>
      <w:sz w:val="26"/>
      <w:szCs w:val="26"/>
    </w:rPr>
  </w:style>
  <w:style w:type="paragraph" w:styleId="a5">
    <w:name w:val="Body Text Indent"/>
    <w:basedOn w:val="a"/>
    <w:rsid w:val="00026B18"/>
    <w:pPr>
      <w:spacing w:after="120"/>
      <w:ind w:left="283"/>
    </w:pPr>
  </w:style>
  <w:style w:type="table" w:styleId="a6">
    <w:name w:val="Table Grid"/>
    <w:basedOn w:val="a1"/>
    <w:uiPriority w:val="59"/>
    <w:rsid w:val="00026B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Без интервала Знак"/>
    <w:link w:val="a8"/>
    <w:uiPriority w:val="1"/>
    <w:locked/>
    <w:rsid w:val="00026B18"/>
    <w:rPr>
      <w:rFonts w:ascii="Calibri" w:hAnsi="Calibri"/>
      <w:sz w:val="22"/>
      <w:szCs w:val="22"/>
      <w:lang w:val="en-US" w:eastAsia="en-US" w:bidi="en-US"/>
    </w:rPr>
  </w:style>
  <w:style w:type="paragraph" w:styleId="a8">
    <w:name w:val="No Spacing"/>
    <w:basedOn w:val="a"/>
    <w:link w:val="a7"/>
    <w:uiPriority w:val="1"/>
    <w:qFormat/>
    <w:rsid w:val="00026B18"/>
    <w:rPr>
      <w:rFonts w:ascii="Calibri" w:hAnsi="Calibri"/>
      <w:sz w:val="22"/>
      <w:szCs w:val="22"/>
      <w:lang w:val="en-US" w:eastAsia="en-US" w:bidi="en-US"/>
    </w:rPr>
  </w:style>
  <w:style w:type="paragraph" w:styleId="a9">
    <w:name w:val="List Paragraph"/>
    <w:basedOn w:val="a"/>
    <w:uiPriority w:val="34"/>
    <w:qFormat/>
    <w:rsid w:val="006344A3"/>
    <w:pPr>
      <w:ind w:left="708"/>
    </w:pPr>
  </w:style>
  <w:style w:type="character" w:customStyle="1" w:styleId="10">
    <w:name w:val="Заголовок 1 Знак"/>
    <w:basedOn w:val="a0"/>
    <w:link w:val="1"/>
    <w:rsid w:val="00B35E94"/>
    <w:rPr>
      <w:b/>
      <w:sz w:val="32"/>
    </w:rPr>
  </w:style>
  <w:style w:type="character" w:customStyle="1" w:styleId="3Exact">
    <w:name w:val="Основной текст (3) Exact"/>
    <w:basedOn w:val="a0"/>
    <w:link w:val="3"/>
    <w:uiPriority w:val="99"/>
    <w:locked/>
    <w:rsid w:val="00D57139"/>
    <w:rPr>
      <w:rFonts w:ascii="Franklin Gothic Medium" w:hAnsi="Franklin Gothic Medium" w:cs="Franklin Gothic Medium"/>
      <w:noProof/>
      <w:sz w:val="23"/>
      <w:szCs w:val="23"/>
      <w:shd w:val="clear" w:color="auto" w:fill="FFFFFF"/>
    </w:rPr>
  </w:style>
  <w:style w:type="character" w:customStyle="1" w:styleId="11">
    <w:name w:val="Основной текст Знак1"/>
    <w:basedOn w:val="a0"/>
    <w:link w:val="2"/>
    <w:uiPriority w:val="99"/>
    <w:locked/>
    <w:rsid w:val="00D57139"/>
    <w:rPr>
      <w:b/>
      <w:bCs/>
      <w:sz w:val="23"/>
      <w:szCs w:val="23"/>
      <w:shd w:val="clear" w:color="auto" w:fill="FFFFFF"/>
    </w:rPr>
  </w:style>
  <w:style w:type="character" w:customStyle="1" w:styleId="3pt">
    <w:name w:val="Основной текст + Интервал 3 pt"/>
    <w:basedOn w:val="11"/>
    <w:uiPriority w:val="99"/>
    <w:rsid w:val="00D57139"/>
    <w:rPr>
      <w:spacing w:val="60"/>
    </w:rPr>
  </w:style>
  <w:style w:type="paragraph" w:customStyle="1" w:styleId="3">
    <w:name w:val="Основной текст (3)"/>
    <w:basedOn w:val="a"/>
    <w:link w:val="3Exact"/>
    <w:uiPriority w:val="99"/>
    <w:rsid w:val="00D57139"/>
    <w:pPr>
      <w:widowControl w:val="0"/>
      <w:shd w:val="clear" w:color="auto" w:fill="FFFFFF"/>
      <w:spacing w:line="240" w:lineRule="atLeast"/>
    </w:pPr>
    <w:rPr>
      <w:rFonts w:ascii="Franklin Gothic Medium" w:hAnsi="Franklin Gothic Medium" w:cs="Franklin Gothic Medium"/>
      <w:noProof/>
      <w:sz w:val="23"/>
      <w:szCs w:val="23"/>
    </w:rPr>
  </w:style>
  <w:style w:type="paragraph" w:customStyle="1" w:styleId="2">
    <w:name w:val="Основной текст (2)"/>
    <w:basedOn w:val="a"/>
    <w:link w:val="11"/>
    <w:uiPriority w:val="99"/>
    <w:rsid w:val="00D57139"/>
    <w:pPr>
      <w:widowControl w:val="0"/>
      <w:shd w:val="clear" w:color="auto" w:fill="FFFFFF"/>
      <w:spacing w:before="1680" w:after="360" w:line="240" w:lineRule="atLeast"/>
      <w:jc w:val="both"/>
    </w:pPr>
    <w:rPr>
      <w:b/>
      <w:bCs/>
      <w:sz w:val="23"/>
      <w:szCs w:val="23"/>
    </w:rPr>
  </w:style>
  <w:style w:type="paragraph" w:customStyle="1" w:styleId="12">
    <w:name w:val="Обычный1"/>
    <w:rsid w:val="0056777D"/>
    <w:pPr>
      <w:widowControl w:val="0"/>
    </w:pPr>
    <w:rPr>
      <w:i/>
      <w:snapToGrid w:val="0"/>
    </w:rPr>
  </w:style>
  <w:style w:type="paragraph" w:styleId="aa">
    <w:name w:val="Normal (Web)"/>
    <w:basedOn w:val="a"/>
    <w:rsid w:val="0056777D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sz w:val="24"/>
    </w:rPr>
  </w:style>
  <w:style w:type="paragraph" w:styleId="ab">
    <w:name w:val="Title"/>
    <w:basedOn w:val="a"/>
    <w:link w:val="ac"/>
    <w:qFormat/>
    <w:rsid w:val="0056777D"/>
    <w:pPr>
      <w:jc w:val="center"/>
    </w:pPr>
    <w:rPr>
      <w:b/>
      <w:sz w:val="24"/>
      <w:szCs w:val="20"/>
    </w:rPr>
  </w:style>
  <w:style w:type="character" w:customStyle="1" w:styleId="ac">
    <w:name w:val="Название Знак"/>
    <w:basedOn w:val="a0"/>
    <w:link w:val="ab"/>
    <w:rsid w:val="0056777D"/>
    <w:rPr>
      <w:b/>
      <w:sz w:val="24"/>
    </w:rPr>
  </w:style>
  <w:style w:type="character" w:customStyle="1" w:styleId="ad">
    <w:name w:val="Гипертекстовая ссылка"/>
    <w:basedOn w:val="a0"/>
    <w:uiPriority w:val="99"/>
    <w:rsid w:val="002F273E"/>
    <w:rPr>
      <w:color w:val="106BBE"/>
    </w:rPr>
  </w:style>
  <w:style w:type="paragraph" w:styleId="ae">
    <w:name w:val="header"/>
    <w:basedOn w:val="a"/>
    <w:link w:val="af"/>
    <w:rsid w:val="003E0DEC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3E0DEC"/>
    <w:rPr>
      <w:sz w:val="28"/>
      <w:szCs w:val="24"/>
    </w:rPr>
  </w:style>
  <w:style w:type="paragraph" w:styleId="af0">
    <w:name w:val="footer"/>
    <w:basedOn w:val="a"/>
    <w:link w:val="af1"/>
    <w:rsid w:val="003E0DE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rsid w:val="003E0DEC"/>
    <w:rPr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1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5B68CF-E0A2-42A0-A4C8-5C1777E4C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7614</Words>
  <Characters>43402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</vt:lpstr>
    </vt:vector>
  </TitlesOfParts>
  <Company>Microsoft</Company>
  <LinksUpToDate>false</LinksUpToDate>
  <CharactersWithSpaces>50915</CharactersWithSpaces>
  <SharedDoc>false</SharedDoc>
  <HLinks>
    <vt:vector size="30" baseType="variant">
      <vt:variant>
        <vt:i4>1376289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sub_391224</vt:lpwstr>
      </vt:variant>
      <vt:variant>
        <vt:i4>1376289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sub_391224</vt:lpwstr>
      </vt:variant>
      <vt:variant>
        <vt:i4>1114145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sub_391220</vt:lpwstr>
      </vt:variant>
      <vt:variant>
        <vt:i4>1376290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sub_391214</vt:lpwstr>
      </vt:variant>
      <vt:variant>
        <vt:i4>1179682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sub_391213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</cp:revision>
  <cp:lastPrinted>2016-09-21T21:43:00Z</cp:lastPrinted>
  <dcterms:created xsi:type="dcterms:W3CDTF">2016-09-27T23:11:00Z</dcterms:created>
  <dcterms:modified xsi:type="dcterms:W3CDTF">2016-09-27T23:11:00Z</dcterms:modified>
</cp:coreProperties>
</file>